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933" w:rsidRPr="00C75CC7" w:rsidRDefault="0092489B" w:rsidP="003B4933">
      <w:pPr>
        <w:rPr>
          <w:rStyle w:val="1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8.25pt;height:732.75pt">
            <v:imagedata r:id="rId8" o:title="тит промеж"/>
          </v:shape>
        </w:pict>
      </w:r>
      <w:r>
        <w:br w:type="page"/>
      </w:r>
    </w:p>
    <w:p w:rsidR="005E0E21" w:rsidRPr="00C75CC7" w:rsidRDefault="005E0E21" w:rsidP="00C75CC7">
      <w:pPr>
        <w:pStyle w:val="a7"/>
        <w:shd w:val="clear" w:color="auto" w:fill="auto"/>
        <w:tabs>
          <w:tab w:val="left" w:pos="567"/>
        </w:tabs>
        <w:spacing w:before="0" w:line="300" w:lineRule="exact"/>
        <w:ind w:right="280"/>
        <w:rPr>
          <w:sz w:val="24"/>
          <w:szCs w:val="24"/>
        </w:rPr>
      </w:pPr>
      <w:r w:rsidRPr="00C75CC7">
        <w:rPr>
          <w:rStyle w:val="1"/>
          <w:sz w:val="24"/>
          <w:szCs w:val="24"/>
        </w:rPr>
        <w:t>образования</w:t>
      </w:r>
      <w:r w:rsidR="004A78DE" w:rsidRPr="00C75CC7">
        <w:rPr>
          <w:rStyle w:val="1"/>
          <w:sz w:val="24"/>
          <w:szCs w:val="24"/>
        </w:rPr>
        <w:t>,</w:t>
      </w:r>
      <w:r w:rsidRPr="00C75CC7">
        <w:rPr>
          <w:rStyle w:val="1"/>
          <w:sz w:val="24"/>
          <w:szCs w:val="24"/>
        </w:rPr>
        <w:t xml:space="preserve"> а также на родителей (законных представителей) обучающихся и педагогических работников, участвующих в реализации указанных образовательных программ.</w:t>
      </w:r>
    </w:p>
    <w:p w:rsidR="005E0E21" w:rsidRPr="007B14F9" w:rsidRDefault="005E0E21" w:rsidP="00E93F0E">
      <w:pPr>
        <w:pStyle w:val="a7"/>
        <w:numPr>
          <w:ilvl w:val="1"/>
          <w:numId w:val="27"/>
        </w:numPr>
        <w:shd w:val="clear" w:color="auto" w:fill="auto"/>
        <w:tabs>
          <w:tab w:val="left" w:pos="618"/>
        </w:tabs>
        <w:spacing w:before="0" w:after="241" w:line="300" w:lineRule="exact"/>
        <w:ind w:left="0" w:right="280" w:firstLine="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Промежуточная аттестация, текущий контроль образовательных результатов учащихся проводятся по предметам, включенным в учебный план.</w:t>
      </w:r>
    </w:p>
    <w:p w:rsidR="005E0E21" w:rsidRPr="007B14F9" w:rsidRDefault="005E0E21">
      <w:pPr>
        <w:pStyle w:val="30"/>
        <w:shd w:val="clear" w:color="auto" w:fill="auto"/>
        <w:spacing w:line="299" w:lineRule="exact"/>
        <w:ind w:right="380"/>
        <w:jc w:val="center"/>
        <w:rPr>
          <w:sz w:val="24"/>
          <w:szCs w:val="24"/>
        </w:rPr>
      </w:pPr>
      <w:r w:rsidRPr="007B14F9">
        <w:rPr>
          <w:rStyle w:val="3"/>
          <w:b/>
          <w:bCs/>
          <w:sz w:val="24"/>
          <w:szCs w:val="24"/>
        </w:rPr>
        <w:t>2. Содержание и порядок проведения текущего контроля образ</w:t>
      </w:r>
      <w:r w:rsidR="007B14F9" w:rsidRPr="007B14F9">
        <w:rPr>
          <w:rStyle w:val="3"/>
          <w:b/>
          <w:bCs/>
          <w:sz w:val="24"/>
          <w:szCs w:val="24"/>
        </w:rPr>
        <w:t>овательных результатов учащихся</w:t>
      </w:r>
    </w:p>
    <w:p w:rsidR="005E0E21" w:rsidRPr="007B14F9" w:rsidRDefault="005E0E21">
      <w:pPr>
        <w:pStyle w:val="a7"/>
        <w:shd w:val="clear" w:color="auto" w:fill="auto"/>
        <w:spacing w:before="0" w:line="299" w:lineRule="exact"/>
        <w:ind w:left="20" w:right="280"/>
        <w:rPr>
          <w:sz w:val="24"/>
          <w:szCs w:val="24"/>
        </w:rPr>
      </w:pPr>
      <w:r w:rsidRPr="007B14F9">
        <w:rPr>
          <w:rStyle w:val="6"/>
          <w:sz w:val="24"/>
          <w:szCs w:val="24"/>
        </w:rPr>
        <w:t xml:space="preserve">2.1. </w:t>
      </w:r>
      <w:r w:rsidRPr="007B14F9">
        <w:rPr>
          <w:rStyle w:val="1"/>
          <w:sz w:val="24"/>
          <w:szCs w:val="24"/>
        </w:rPr>
        <w:t>Текущий контроль успеваемости учащихся (далее - текущий контроль) представляет собой совокупность мероприятий, включающих планирование текущего контроля по отдельным учебным предметам (курсам) учебного плана основной общеобразовательной программы, разработку содержания и методики проведения отдельных контрольных работ, проверку (оценку) хода и результатов выполнения учащимися указанных контрольных работ, а также документальное оформление результатов проверки (оценки), осуществляемых в целях:</w:t>
      </w:r>
    </w:p>
    <w:p w:rsidR="005E0E21" w:rsidRPr="007B14F9" w:rsidRDefault="005E0E21" w:rsidP="00E93F0E">
      <w:pPr>
        <w:pStyle w:val="a7"/>
        <w:shd w:val="clear" w:color="auto" w:fill="auto"/>
        <w:spacing w:before="0" w:line="295" w:lineRule="exact"/>
        <w:ind w:left="20" w:right="280" w:hanging="20"/>
        <w:jc w:val="left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- оценки индивидуальных образовательных достижений учащихся и динамики их роста в течение учебного года;</w:t>
      </w:r>
    </w:p>
    <w:p w:rsidR="005E0E21" w:rsidRPr="007B14F9" w:rsidRDefault="00E93F0E" w:rsidP="00E93F0E">
      <w:pPr>
        <w:pStyle w:val="a7"/>
        <w:shd w:val="clear" w:color="auto" w:fill="auto"/>
        <w:tabs>
          <w:tab w:val="left" w:pos="567"/>
        </w:tabs>
        <w:spacing w:before="0"/>
        <w:ind w:left="20" w:right="2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 xml:space="preserve">- </w:t>
      </w:r>
      <w:r w:rsidR="005E0E21" w:rsidRPr="007B14F9">
        <w:rPr>
          <w:rStyle w:val="1"/>
          <w:sz w:val="24"/>
          <w:szCs w:val="24"/>
        </w:rPr>
        <w:t>выявления индивидуально значимых и иных факторов (обстоятельств), способствующих или препятствующих достижению учащимися планируемых образовательных результатов освоения соответствующей основной общеобразовательной программы;</w:t>
      </w:r>
    </w:p>
    <w:p w:rsidR="005E0E21" w:rsidRPr="007B14F9" w:rsidRDefault="00E93F0E" w:rsidP="00E93F0E">
      <w:pPr>
        <w:pStyle w:val="a7"/>
        <w:shd w:val="clear" w:color="auto" w:fill="auto"/>
        <w:tabs>
          <w:tab w:val="left" w:pos="903"/>
        </w:tabs>
        <w:spacing w:before="0"/>
        <w:ind w:right="2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 xml:space="preserve">- </w:t>
      </w:r>
      <w:r w:rsidR="005E0E21" w:rsidRPr="007B14F9">
        <w:rPr>
          <w:rStyle w:val="1"/>
          <w:sz w:val="24"/>
          <w:szCs w:val="24"/>
        </w:rPr>
        <w:t>изучения и оценки эффективности методов, форм и средств обучения, используемых в образовательном процессе;</w:t>
      </w:r>
    </w:p>
    <w:p w:rsidR="005E0E21" w:rsidRPr="007B14F9" w:rsidRDefault="00E93F0E" w:rsidP="00E93F0E">
      <w:pPr>
        <w:pStyle w:val="a7"/>
        <w:shd w:val="clear" w:color="auto" w:fill="auto"/>
        <w:spacing w:before="0"/>
        <w:ind w:left="20" w:right="260"/>
        <w:jc w:val="left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 xml:space="preserve">- </w:t>
      </w:r>
      <w:r w:rsidR="005E0E21" w:rsidRPr="007B14F9">
        <w:rPr>
          <w:rStyle w:val="1"/>
          <w:sz w:val="24"/>
          <w:szCs w:val="24"/>
        </w:rPr>
        <w:t>принятия организационно-педагогических и иных решений по совершенствованию образовательного процесса в Школе.</w:t>
      </w:r>
    </w:p>
    <w:p w:rsidR="005E0E21" w:rsidRPr="007B14F9" w:rsidRDefault="005E0E21">
      <w:pPr>
        <w:pStyle w:val="a7"/>
        <w:numPr>
          <w:ilvl w:val="0"/>
          <w:numId w:val="6"/>
        </w:numPr>
        <w:shd w:val="clear" w:color="auto" w:fill="auto"/>
        <w:tabs>
          <w:tab w:val="left" w:pos="505"/>
        </w:tabs>
        <w:spacing w:before="0"/>
        <w:ind w:left="2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Текущему контролю подлежат учащиеся всех классов Школы.</w:t>
      </w:r>
    </w:p>
    <w:p w:rsidR="005E0E21" w:rsidRPr="007B14F9" w:rsidRDefault="005E0E21">
      <w:pPr>
        <w:pStyle w:val="a7"/>
        <w:numPr>
          <w:ilvl w:val="0"/>
          <w:numId w:val="6"/>
        </w:numPr>
        <w:shd w:val="clear" w:color="auto" w:fill="auto"/>
        <w:tabs>
          <w:tab w:val="left" w:pos="505"/>
        </w:tabs>
        <w:spacing w:before="0"/>
        <w:ind w:left="20" w:right="2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Текущий контроль образовательных результатов учащихся проводится в течение учебного периода (четверти) с целью систематического контроля уровня освоения учащимися тем, разделов, глав учебных программ за оцениваемый период, прочности формируемых образовательных результатов, степени развития деятельностно - коммуникативных умений, ценностных ориентаций.</w:t>
      </w:r>
    </w:p>
    <w:p w:rsidR="005E0E21" w:rsidRPr="007B14F9" w:rsidRDefault="005E0E21">
      <w:pPr>
        <w:pStyle w:val="a7"/>
        <w:numPr>
          <w:ilvl w:val="0"/>
          <w:numId w:val="6"/>
        </w:numPr>
        <w:shd w:val="clear" w:color="auto" w:fill="auto"/>
        <w:tabs>
          <w:tab w:val="left" w:pos="505"/>
        </w:tabs>
        <w:spacing w:before="0"/>
        <w:ind w:left="20" w:right="2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 xml:space="preserve">Текущий контроль образовательных результатов учащихся уровня </w:t>
      </w:r>
      <w:r w:rsidRPr="007B14F9">
        <w:rPr>
          <w:rStyle w:val="50"/>
          <w:i w:val="0"/>
          <w:sz w:val="24"/>
          <w:szCs w:val="24"/>
        </w:rPr>
        <w:t>начального общего образования проводится с</w:t>
      </w:r>
      <w:r w:rsidRPr="007B14F9">
        <w:rPr>
          <w:rStyle w:val="1"/>
          <w:sz w:val="24"/>
          <w:szCs w:val="24"/>
        </w:rPr>
        <w:t xml:space="preserve"> учетом требований к результатам освоения основной образовательной программы начального общего образования:</w:t>
      </w:r>
    </w:p>
    <w:p w:rsidR="005E0E21" w:rsidRPr="007B14F9" w:rsidRDefault="005E0E21">
      <w:pPr>
        <w:pStyle w:val="a7"/>
        <w:numPr>
          <w:ilvl w:val="0"/>
          <w:numId w:val="5"/>
        </w:numPr>
        <w:shd w:val="clear" w:color="auto" w:fill="auto"/>
        <w:tabs>
          <w:tab w:val="left" w:pos="190"/>
        </w:tabs>
        <w:spacing w:before="0"/>
        <w:ind w:left="20" w:right="260"/>
        <w:rPr>
          <w:sz w:val="24"/>
          <w:szCs w:val="24"/>
        </w:rPr>
      </w:pPr>
      <w:r w:rsidRPr="007B14F9">
        <w:rPr>
          <w:rStyle w:val="50"/>
          <w:i w:val="0"/>
          <w:sz w:val="24"/>
          <w:szCs w:val="24"/>
        </w:rPr>
        <w:t>личностным,</w:t>
      </w:r>
      <w:r w:rsidRPr="007B14F9">
        <w:rPr>
          <w:rStyle w:val="1"/>
          <w:sz w:val="24"/>
          <w:szCs w:val="24"/>
        </w:rPr>
        <w:t xml:space="preserve"> включающим готовность и способность учащихся к саморазвитию, сформированность мотивации к обучению и познанию, ценностно-смысловые установки учащихся, отражающие их индивидуально-личностные позиции, социальные компетенции, личностные качества; сформированность основ гражданской идентичности (не оцениваются, обобщенная оценка представляется в результатах мониторинговых исследований, проводимых педагогом- психологом).</w:t>
      </w:r>
    </w:p>
    <w:p w:rsidR="005E0E21" w:rsidRPr="007B14F9" w:rsidRDefault="005E0E21">
      <w:pPr>
        <w:pStyle w:val="a7"/>
        <w:numPr>
          <w:ilvl w:val="0"/>
          <w:numId w:val="5"/>
        </w:numPr>
        <w:shd w:val="clear" w:color="auto" w:fill="auto"/>
        <w:tabs>
          <w:tab w:val="left" w:pos="190"/>
        </w:tabs>
        <w:spacing w:before="0"/>
        <w:ind w:left="20" w:right="260"/>
        <w:rPr>
          <w:sz w:val="24"/>
          <w:szCs w:val="24"/>
        </w:rPr>
      </w:pPr>
      <w:r w:rsidRPr="007B14F9">
        <w:rPr>
          <w:rStyle w:val="50"/>
          <w:i w:val="0"/>
          <w:sz w:val="24"/>
          <w:szCs w:val="24"/>
        </w:rPr>
        <w:t>метапредметным,</w:t>
      </w:r>
      <w:r w:rsidRPr="007B14F9">
        <w:rPr>
          <w:rStyle w:val="1"/>
          <w:sz w:val="24"/>
          <w:szCs w:val="24"/>
        </w:rPr>
        <w:t xml:space="preserve"> включающим освоенные учащимися универсальные учебные действия (познавательные, регулятивные и коммуникативные), обеспечивающие овладение ключевыми компетенциями, составляющими основу умения учиться, и межпредметными понятиями.</w:t>
      </w:r>
    </w:p>
    <w:p w:rsidR="005E0E21" w:rsidRPr="007B14F9" w:rsidRDefault="005E0E21">
      <w:pPr>
        <w:pStyle w:val="a7"/>
        <w:numPr>
          <w:ilvl w:val="0"/>
          <w:numId w:val="5"/>
        </w:numPr>
        <w:shd w:val="clear" w:color="auto" w:fill="auto"/>
        <w:tabs>
          <w:tab w:val="left" w:pos="190"/>
        </w:tabs>
        <w:spacing w:before="0"/>
        <w:ind w:left="20" w:right="260"/>
        <w:rPr>
          <w:sz w:val="24"/>
          <w:szCs w:val="24"/>
        </w:rPr>
      </w:pPr>
      <w:r w:rsidRPr="007B14F9">
        <w:rPr>
          <w:rStyle w:val="50"/>
          <w:i w:val="0"/>
          <w:sz w:val="24"/>
          <w:szCs w:val="24"/>
        </w:rPr>
        <w:t>предметным,</w:t>
      </w:r>
      <w:r w:rsidRPr="007B14F9">
        <w:rPr>
          <w:rStyle w:val="1"/>
          <w:sz w:val="24"/>
          <w:szCs w:val="24"/>
        </w:rPr>
        <w:t xml:space="preserve"> включающим освоенный учащимися в ходе изучения учебного предмета опыт специфической для данной предметной области деятельности по получению нового знания, его преобразованию и применению, а также систему основополагающих элементов научного знания, лежащих в основе современной научной картины мира.</w:t>
      </w:r>
    </w:p>
    <w:p w:rsidR="005E0E21" w:rsidRPr="007B14F9" w:rsidRDefault="005E0E21" w:rsidP="00E93F0E">
      <w:pPr>
        <w:pStyle w:val="a7"/>
        <w:numPr>
          <w:ilvl w:val="1"/>
          <w:numId w:val="28"/>
        </w:numPr>
        <w:shd w:val="clear" w:color="auto" w:fill="auto"/>
        <w:tabs>
          <w:tab w:val="right" w:pos="426"/>
        </w:tabs>
        <w:spacing w:before="0"/>
        <w:ind w:left="0" w:right="260" w:firstLine="2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Текущий контроль</w:t>
      </w:r>
      <w:r w:rsidRPr="007B14F9">
        <w:rPr>
          <w:rStyle w:val="1"/>
          <w:sz w:val="24"/>
          <w:szCs w:val="24"/>
        </w:rPr>
        <w:tab/>
        <w:t>учащихся 1-х классов в течение учебного года осуществляется качественно без фиксации их достижений в классных журналах в виде отметок по пятибалльной шкале.</w:t>
      </w:r>
    </w:p>
    <w:p w:rsidR="005E0E21" w:rsidRPr="007B14F9" w:rsidRDefault="005E0E21" w:rsidP="00E93F0E">
      <w:pPr>
        <w:pStyle w:val="a7"/>
        <w:shd w:val="clear" w:color="auto" w:fill="auto"/>
        <w:spacing w:before="0"/>
        <w:ind w:left="20" w:right="260" w:hanging="2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Используется накопительная система оценивания достижений учащихся (в форме портфеля достижений).</w:t>
      </w:r>
    </w:p>
    <w:p w:rsidR="005E0E21" w:rsidRPr="007B14F9" w:rsidRDefault="005E0E21" w:rsidP="00E93F0E">
      <w:pPr>
        <w:pStyle w:val="a7"/>
        <w:shd w:val="clear" w:color="auto" w:fill="auto"/>
        <w:spacing w:before="0"/>
        <w:ind w:left="20" w:right="260" w:hanging="2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lastRenderedPageBreak/>
        <w:t>Во 2-</w:t>
      </w:r>
      <w:r w:rsidR="004A78DE">
        <w:rPr>
          <w:rStyle w:val="1"/>
          <w:sz w:val="24"/>
          <w:szCs w:val="24"/>
        </w:rPr>
        <w:t>4</w:t>
      </w:r>
      <w:r w:rsidRPr="007B14F9">
        <w:rPr>
          <w:rStyle w:val="1"/>
          <w:sz w:val="24"/>
          <w:szCs w:val="24"/>
        </w:rPr>
        <w:t xml:space="preserve"> классах текущий контроль дополняется отметками «5» (отлично), «4» (хорошо), «3» (удовлетворительно), «2» (неудовлетворительно).</w:t>
      </w:r>
    </w:p>
    <w:p w:rsidR="005E0E21" w:rsidRPr="007B14F9" w:rsidRDefault="00E93F0E" w:rsidP="00E93F0E">
      <w:pPr>
        <w:pStyle w:val="a7"/>
        <w:shd w:val="clear" w:color="auto" w:fill="auto"/>
        <w:spacing w:before="0"/>
        <w:ind w:right="260"/>
        <w:rPr>
          <w:sz w:val="24"/>
          <w:szCs w:val="24"/>
        </w:rPr>
      </w:pPr>
      <w:r w:rsidRPr="007B14F9">
        <w:rPr>
          <w:rStyle w:val="1"/>
          <w:b/>
          <w:sz w:val="24"/>
          <w:szCs w:val="24"/>
        </w:rPr>
        <w:t>2.6.</w:t>
      </w:r>
      <w:r w:rsidR="005E0E21" w:rsidRPr="007B14F9">
        <w:rPr>
          <w:rStyle w:val="1"/>
          <w:sz w:val="24"/>
          <w:szCs w:val="24"/>
        </w:rPr>
        <w:t xml:space="preserve"> В текущем контроле учащихся</w:t>
      </w:r>
      <w:r w:rsidR="00E93F64" w:rsidRPr="007B14F9">
        <w:rPr>
          <w:rStyle w:val="1"/>
          <w:sz w:val="24"/>
          <w:szCs w:val="24"/>
        </w:rPr>
        <w:t>,</w:t>
      </w:r>
      <w:r w:rsidR="005E0E21" w:rsidRPr="007B14F9">
        <w:rPr>
          <w:rStyle w:val="1"/>
          <w:sz w:val="24"/>
          <w:szCs w:val="24"/>
        </w:rPr>
        <w:t xml:space="preserve"> находящихся на лечении в санатории, стационаре, учитываются оценки, полученные в учебном заведении при лечебном учреждении. При этом учащийся обязан предоставить лист с текущими оценкам</w:t>
      </w:r>
      <w:r w:rsidRPr="007B14F9">
        <w:rPr>
          <w:rStyle w:val="1"/>
          <w:sz w:val="24"/>
          <w:szCs w:val="24"/>
        </w:rPr>
        <w:t xml:space="preserve">и </w:t>
      </w:r>
      <w:r w:rsidR="005E0E21" w:rsidRPr="007B14F9">
        <w:rPr>
          <w:rStyle w:val="1"/>
          <w:sz w:val="24"/>
          <w:szCs w:val="24"/>
        </w:rPr>
        <w:t>заверенный печатью данного учебного заведения.</w:t>
      </w:r>
    </w:p>
    <w:p w:rsidR="005E0E21" w:rsidRPr="007B14F9" w:rsidRDefault="005E0E21">
      <w:pPr>
        <w:pStyle w:val="a7"/>
        <w:numPr>
          <w:ilvl w:val="0"/>
          <w:numId w:val="7"/>
        </w:numPr>
        <w:shd w:val="clear" w:color="auto" w:fill="auto"/>
        <w:tabs>
          <w:tab w:val="left" w:pos="513"/>
        </w:tabs>
        <w:spacing w:before="0"/>
        <w:ind w:left="20" w:right="2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Учащиеся, обучающиеся по индивидуальным учебным планам, аттестуются только по предметам, включенным в план.</w:t>
      </w:r>
    </w:p>
    <w:p w:rsidR="005E0E21" w:rsidRPr="007B14F9" w:rsidRDefault="005E0E21">
      <w:pPr>
        <w:pStyle w:val="a7"/>
        <w:numPr>
          <w:ilvl w:val="0"/>
          <w:numId w:val="7"/>
        </w:numPr>
        <w:shd w:val="clear" w:color="auto" w:fill="auto"/>
        <w:tabs>
          <w:tab w:val="left" w:pos="513"/>
        </w:tabs>
        <w:spacing w:before="0"/>
        <w:ind w:left="20" w:right="2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Форму текущего контроля определяет учитель с учетом контингента учащихся, содержания учебного материала и используемых им образовательных технологий. Избранная форма текущего контроля представлена в рабочих программах по предмету. Контрольные работы отражаются в графике контрольных работ на каждую четверть.</w:t>
      </w:r>
    </w:p>
    <w:p w:rsidR="005E0E21" w:rsidRPr="007B14F9" w:rsidRDefault="005E0E21">
      <w:pPr>
        <w:pStyle w:val="a7"/>
        <w:numPr>
          <w:ilvl w:val="0"/>
          <w:numId w:val="7"/>
        </w:numPr>
        <w:shd w:val="clear" w:color="auto" w:fill="auto"/>
        <w:tabs>
          <w:tab w:val="left" w:pos="513"/>
        </w:tabs>
        <w:spacing w:before="0"/>
        <w:ind w:left="20" w:right="2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В зависимости от особенностей предмета проверки (оценки), предполагаемого способа выполнения работы и представления ее результатов рабочие программы учебных предметов могут предусматривать устные, письменные и практические работы.</w:t>
      </w:r>
    </w:p>
    <w:p w:rsidR="005E0E21" w:rsidRPr="007B14F9" w:rsidRDefault="005E0E21">
      <w:pPr>
        <w:pStyle w:val="a7"/>
        <w:shd w:val="clear" w:color="auto" w:fill="auto"/>
        <w:spacing w:before="0"/>
        <w:ind w:left="20" w:right="260" w:firstLine="64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 xml:space="preserve">К </w:t>
      </w:r>
      <w:r w:rsidRPr="007B14F9">
        <w:rPr>
          <w:rStyle w:val="41"/>
          <w:sz w:val="24"/>
          <w:szCs w:val="24"/>
        </w:rPr>
        <w:t xml:space="preserve">устным работам </w:t>
      </w:r>
      <w:r w:rsidRPr="007B14F9">
        <w:rPr>
          <w:rStyle w:val="1"/>
          <w:sz w:val="24"/>
          <w:szCs w:val="24"/>
        </w:rPr>
        <w:t xml:space="preserve">относятся: </w:t>
      </w:r>
      <w:r w:rsidR="00682531" w:rsidRPr="007B14F9">
        <w:rPr>
          <w:rStyle w:val="1"/>
          <w:sz w:val="24"/>
          <w:szCs w:val="24"/>
        </w:rPr>
        <w:t xml:space="preserve">итоговый опрос по билетам; </w:t>
      </w:r>
      <w:r w:rsidRPr="007B14F9">
        <w:rPr>
          <w:rStyle w:val="1"/>
          <w:sz w:val="24"/>
          <w:szCs w:val="24"/>
        </w:rPr>
        <w:t>выступления с докладами (сообщениями) по определенной учителем или самостоятельно выбранной теме; выразительное чтение (в том числе наизусть) или пересказ текстов; произнесение самостоятельно сочиненных речей, решение математических и иных задач в уме; комментирование (анализ) ситуаций; разыгрывание сцен (диалогов) с другими участниками образовательного процесса; исполнение вокальных произведений; другие контрольные работы, выполняемые устно.</w:t>
      </w:r>
    </w:p>
    <w:p w:rsidR="005E0E21" w:rsidRPr="007B14F9" w:rsidRDefault="005E0E21">
      <w:pPr>
        <w:pStyle w:val="a7"/>
        <w:shd w:val="clear" w:color="auto" w:fill="auto"/>
        <w:spacing w:before="0"/>
        <w:ind w:left="20" w:right="260" w:firstLine="64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 xml:space="preserve">К </w:t>
      </w:r>
      <w:r w:rsidRPr="007B14F9">
        <w:rPr>
          <w:rStyle w:val="41"/>
          <w:sz w:val="24"/>
          <w:szCs w:val="24"/>
        </w:rPr>
        <w:t xml:space="preserve">письменным работам </w:t>
      </w:r>
      <w:r w:rsidRPr="007B14F9">
        <w:rPr>
          <w:rStyle w:val="1"/>
          <w:sz w:val="24"/>
          <w:szCs w:val="24"/>
        </w:rPr>
        <w:t xml:space="preserve">относятся: </w:t>
      </w:r>
      <w:r w:rsidR="00682531" w:rsidRPr="007B14F9">
        <w:rPr>
          <w:rStyle w:val="1"/>
          <w:sz w:val="24"/>
          <w:szCs w:val="24"/>
        </w:rPr>
        <w:t xml:space="preserve">тестирование по предмету; </w:t>
      </w:r>
      <w:r w:rsidRPr="007B14F9">
        <w:rPr>
          <w:rStyle w:val="1"/>
          <w:sz w:val="24"/>
          <w:szCs w:val="24"/>
        </w:rPr>
        <w:t xml:space="preserve">по русскому языку - диктант, изложение художественных и иных текстов, сочинение, тест. По математике - решение математических задач с записью решения. </w:t>
      </w:r>
    </w:p>
    <w:p w:rsidR="005E0E21" w:rsidRPr="007B14F9" w:rsidRDefault="005E0E21">
      <w:pPr>
        <w:pStyle w:val="a7"/>
        <w:shd w:val="clear" w:color="auto" w:fill="auto"/>
        <w:spacing w:before="0"/>
        <w:ind w:left="20" w:right="260" w:firstLine="64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 xml:space="preserve">К </w:t>
      </w:r>
      <w:r w:rsidRPr="007B14F9">
        <w:rPr>
          <w:rStyle w:val="41"/>
          <w:sz w:val="24"/>
          <w:szCs w:val="24"/>
        </w:rPr>
        <w:t xml:space="preserve">практическим работам </w:t>
      </w:r>
      <w:r w:rsidRPr="007B14F9">
        <w:rPr>
          <w:rStyle w:val="1"/>
          <w:sz w:val="24"/>
          <w:szCs w:val="24"/>
        </w:rPr>
        <w:t>относятся: проведение наблюдений; постановка лабораторных опытов (экспериментов); изготовление макетов (действующих моделей и т.д.); выполнение контрольных упражнений, нормативов по физической культуре.</w:t>
      </w:r>
      <w:r w:rsidR="00D94166" w:rsidRPr="007B14F9">
        <w:rPr>
          <w:rStyle w:val="1"/>
          <w:sz w:val="24"/>
          <w:szCs w:val="24"/>
        </w:rPr>
        <w:t xml:space="preserve"> По изобразительному искусству – рисунок на заданную тему. </w:t>
      </w:r>
    </w:p>
    <w:p w:rsidR="005E0E21" w:rsidRPr="007B14F9" w:rsidRDefault="005E0E21">
      <w:pPr>
        <w:pStyle w:val="a7"/>
        <w:numPr>
          <w:ilvl w:val="0"/>
          <w:numId w:val="7"/>
        </w:numPr>
        <w:shd w:val="clear" w:color="auto" w:fill="auto"/>
        <w:tabs>
          <w:tab w:val="left" w:pos="908"/>
        </w:tabs>
        <w:spacing w:before="0"/>
        <w:ind w:left="20" w:right="2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Перечень контрольных работ, проводимых в течение учебного года, определяется рабочими программами учебных предметов с учетом планируемых образовательных (предметных и метапредметных) результатов освоения соответствующей основной общеобразовательной программы. Перечень контрольных работ может включать четвертные и полугодовые контрольные работы, планируемые по усмотрению учителя.</w:t>
      </w:r>
    </w:p>
    <w:p w:rsidR="005E0E21" w:rsidRPr="007B14F9" w:rsidRDefault="00D0266C" w:rsidP="00D40A63">
      <w:pPr>
        <w:pStyle w:val="a7"/>
        <w:shd w:val="clear" w:color="auto" w:fill="auto"/>
        <w:tabs>
          <w:tab w:val="left" w:pos="738"/>
        </w:tabs>
        <w:spacing w:before="0" w:line="296" w:lineRule="exact"/>
        <w:ind w:right="300"/>
        <w:rPr>
          <w:sz w:val="24"/>
          <w:szCs w:val="24"/>
        </w:rPr>
      </w:pPr>
      <w:r w:rsidRPr="007B14F9">
        <w:rPr>
          <w:rStyle w:val="1"/>
          <w:b/>
          <w:sz w:val="24"/>
          <w:szCs w:val="24"/>
        </w:rPr>
        <w:t>2.11.</w:t>
      </w:r>
      <w:r w:rsidRPr="007B14F9">
        <w:rPr>
          <w:rStyle w:val="1"/>
          <w:sz w:val="24"/>
          <w:szCs w:val="24"/>
        </w:rPr>
        <w:t xml:space="preserve"> </w:t>
      </w:r>
      <w:r w:rsidR="005E0E21" w:rsidRPr="007B14F9">
        <w:rPr>
          <w:rStyle w:val="1"/>
          <w:sz w:val="24"/>
          <w:szCs w:val="24"/>
        </w:rPr>
        <w:t>Письменные самостоятельные, контрольные и другие виды работ учащихся оцениваются по 5-бальной системе. Отметка за выполненную письменную работу заносится в классный журнал к следующему уроку</w:t>
      </w:r>
      <w:r w:rsidR="004A78DE">
        <w:rPr>
          <w:rStyle w:val="1"/>
          <w:sz w:val="24"/>
          <w:szCs w:val="24"/>
        </w:rPr>
        <w:t xml:space="preserve">. </w:t>
      </w:r>
    </w:p>
    <w:p w:rsidR="005E0E21" w:rsidRPr="007B14F9" w:rsidRDefault="005E0E21" w:rsidP="00E93F0E">
      <w:pPr>
        <w:pStyle w:val="a7"/>
        <w:shd w:val="clear" w:color="auto" w:fill="auto"/>
        <w:spacing w:before="0" w:line="296" w:lineRule="exact"/>
        <w:ind w:left="100" w:right="300" w:firstLine="42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Отметка за сочинение, изложение, диктант с грамматическим заданием выставляется в классный журнал через дробь.</w:t>
      </w:r>
    </w:p>
    <w:p w:rsidR="005E0E21" w:rsidRPr="007B14F9" w:rsidRDefault="005E0E21">
      <w:pPr>
        <w:pStyle w:val="a7"/>
        <w:numPr>
          <w:ilvl w:val="0"/>
          <w:numId w:val="8"/>
        </w:numPr>
        <w:shd w:val="clear" w:color="auto" w:fill="auto"/>
        <w:tabs>
          <w:tab w:val="left" w:pos="1007"/>
        </w:tabs>
        <w:spacing w:before="0" w:line="296" w:lineRule="exact"/>
        <w:ind w:left="100" w:right="30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Содержание и порядок проведения отдельных контрольных работ, включая порядок проверки и оценки результатов их выполнения, разрабатываются учителем с учетом следующих требований:</w:t>
      </w:r>
    </w:p>
    <w:p w:rsidR="005E0E21" w:rsidRPr="004A78DE" w:rsidRDefault="005E0E21" w:rsidP="004A78DE">
      <w:pPr>
        <w:pStyle w:val="a7"/>
        <w:numPr>
          <w:ilvl w:val="0"/>
          <w:numId w:val="9"/>
        </w:numPr>
        <w:shd w:val="clear" w:color="auto" w:fill="auto"/>
        <w:tabs>
          <w:tab w:val="left" w:pos="0"/>
        </w:tabs>
        <w:spacing w:before="0" w:line="296" w:lineRule="exact"/>
        <w:ind w:left="100" w:right="300" w:firstLine="42"/>
        <w:rPr>
          <w:sz w:val="24"/>
          <w:szCs w:val="24"/>
        </w:rPr>
      </w:pPr>
      <w:r w:rsidRPr="004A78DE">
        <w:rPr>
          <w:rStyle w:val="1"/>
          <w:sz w:val="24"/>
          <w:szCs w:val="24"/>
        </w:rPr>
        <w:t>содержание контрольной работы должно соответствовать определенным предметным и метапредметным результатам, предусмотренным рабочей</w:t>
      </w:r>
      <w:r w:rsidR="004A78DE" w:rsidRPr="004A78DE">
        <w:rPr>
          <w:rStyle w:val="1"/>
          <w:sz w:val="24"/>
          <w:szCs w:val="24"/>
        </w:rPr>
        <w:t xml:space="preserve"> </w:t>
      </w:r>
      <w:r w:rsidRPr="004A78DE">
        <w:rPr>
          <w:rStyle w:val="1"/>
          <w:sz w:val="24"/>
          <w:szCs w:val="24"/>
        </w:rPr>
        <w:t>программой учебного предмета;</w:t>
      </w:r>
    </w:p>
    <w:p w:rsidR="005E0E21" w:rsidRPr="007B14F9" w:rsidRDefault="005E0E21" w:rsidP="00E93F0E">
      <w:pPr>
        <w:pStyle w:val="a7"/>
        <w:numPr>
          <w:ilvl w:val="0"/>
          <w:numId w:val="9"/>
        </w:numPr>
        <w:shd w:val="clear" w:color="auto" w:fill="auto"/>
        <w:tabs>
          <w:tab w:val="left" w:pos="0"/>
        </w:tabs>
        <w:spacing w:before="0" w:line="293" w:lineRule="exact"/>
        <w:ind w:left="100" w:right="300" w:firstLine="42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время, отводимое на выполнение письменных контрольных работ в начальных классах - один учебный час;</w:t>
      </w:r>
    </w:p>
    <w:p w:rsidR="005E0E21" w:rsidRPr="007B14F9" w:rsidRDefault="005E0E21" w:rsidP="00E93F0E">
      <w:pPr>
        <w:pStyle w:val="a7"/>
        <w:numPr>
          <w:ilvl w:val="0"/>
          <w:numId w:val="9"/>
        </w:numPr>
        <w:shd w:val="clear" w:color="auto" w:fill="auto"/>
        <w:tabs>
          <w:tab w:val="left" w:pos="142"/>
        </w:tabs>
        <w:spacing w:before="0" w:line="299" w:lineRule="exact"/>
        <w:ind w:left="100" w:right="300" w:firstLine="42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письменные контрольные работы выполняются учащимися в присутствии учителя (лица, проводящего контрольную работу); отдельные виды практических контрольных работ (например, выполнение учебно</w:t>
      </w:r>
      <w:r w:rsidR="00294938" w:rsidRPr="007B14F9">
        <w:rPr>
          <w:rStyle w:val="1"/>
          <w:sz w:val="24"/>
          <w:szCs w:val="24"/>
        </w:rPr>
        <w:t>-</w:t>
      </w:r>
      <w:r w:rsidRPr="007B14F9">
        <w:rPr>
          <w:rStyle w:val="1"/>
          <w:sz w:val="24"/>
          <w:szCs w:val="24"/>
        </w:rPr>
        <w:softHyphen/>
        <w:t>исследовательской работы, разработка и осуществление социальных проектов) могут выполняться полностью или частично в отсутствие учителя (лица, проводящего контрольную работу).</w:t>
      </w:r>
    </w:p>
    <w:p w:rsidR="005E0E21" w:rsidRPr="007B14F9" w:rsidRDefault="005E0E21">
      <w:pPr>
        <w:pStyle w:val="a7"/>
        <w:numPr>
          <w:ilvl w:val="0"/>
          <w:numId w:val="8"/>
        </w:numPr>
        <w:shd w:val="clear" w:color="auto" w:fill="auto"/>
        <w:tabs>
          <w:tab w:val="left" w:pos="738"/>
        </w:tabs>
        <w:spacing w:before="0" w:line="299" w:lineRule="exact"/>
        <w:ind w:left="100" w:right="30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lastRenderedPageBreak/>
        <w:t>Выполнение контрольных работ, предусмотренных рабочими программами учебных предметов, является обязательным для всех учащихся.</w:t>
      </w:r>
    </w:p>
    <w:p w:rsidR="005E0E21" w:rsidRPr="007B14F9" w:rsidRDefault="00E93F64">
      <w:pPr>
        <w:pStyle w:val="a7"/>
        <w:numPr>
          <w:ilvl w:val="0"/>
          <w:numId w:val="8"/>
        </w:numPr>
        <w:shd w:val="clear" w:color="auto" w:fill="auto"/>
        <w:tabs>
          <w:tab w:val="left" w:pos="738"/>
        </w:tabs>
        <w:spacing w:before="0" w:line="299" w:lineRule="exact"/>
        <w:ind w:left="100" w:right="30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 xml:space="preserve">Учащимся, </w:t>
      </w:r>
      <w:r w:rsidR="005E0E21" w:rsidRPr="007B14F9">
        <w:rPr>
          <w:rStyle w:val="1"/>
          <w:sz w:val="24"/>
          <w:szCs w:val="24"/>
        </w:rPr>
        <w:t>не выполнившим контрольную работу в связи с временным освобождением от посещения учебных занятий в Учреждении и (или) от выполнения отдельных видов работ (по болезни, семейным обстоятельствам</w:t>
      </w:r>
      <w:r w:rsidRPr="007B14F9">
        <w:rPr>
          <w:rStyle w:val="1"/>
          <w:sz w:val="24"/>
          <w:szCs w:val="24"/>
        </w:rPr>
        <w:t xml:space="preserve"> или иной уважительной причине), </w:t>
      </w:r>
      <w:r w:rsidR="005E0E21" w:rsidRPr="007B14F9">
        <w:rPr>
          <w:rStyle w:val="1"/>
          <w:sz w:val="24"/>
          <w:szCs w:val="24"/>
        </w:rPr>
        <w:t>а равно самовольно пропустившим контрольную работу, предоставляется возможность выполнить пропущенные контрольные работы в течение соответств</w:t>
      </w:r>
      <w:r w:rsidR="005223C4">
        <w:rPr>
          <w:rStyle w:val="1"/>
          <w:sz w:val="24"/>
          <w:szCs w:val="24"/>
        </w:rPr>
        <w:t>ующей учебной четверти</w:t>
      </w:r>
      <w:r w:rsidR="005E0E21" w:rsidRPr="007B14F9">
        <w:rPr>
          <w:rStyle w:val="1"/>
          <w:sz w:val="24"/>
          <w:szCs w:val="24"/>
        </w:rPr>
        <w:t>, либо по истечении срока освобождения от учебных занятий.</w:t>
      </w:r>
    </w:p>
    <w:p w:rsidR="005E0E21" w:rsidRPr="007B14F9" w:rsidRDefault="005E0E21">
      <w:pPr>
        <w:pStyle w:val="a7"/>
        <w:numPr>
          <w:ilvl w:val="0"/>
          <w:numId w:val="8"/>
        </w:numPr>
        <w:shd w:val="clear" w:color="auto" w:fill="auto"/>
        <w:tabs>
          <w:tab w:val="left" w:pos="1007"/>
        </w:tabs>
        <w:spacing w:before="0" w:line="299" w:lineRule="exact"/>
        <w:ind w:left="100" w:right="30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В течение учебного дня для одних и тех же учащихся может быть проведено не более одной контрольной работы.</w:t>
      </w:r>
    </w:p>
    <w:p w:rsidR="005E0E21" w:rsidRPr="007B14F9" w:rsidRDefault="005E0E21">
      <w:pPr>
        <w:pStyle w:val="a7"/>
        <w:numPr>
          <w:ilvl w:val="0"/>
          <w:numId w:val="8"/>
        </w:numPr>
        <w:shd w:val="clear" w:color="auto" w:fill="auto"/>
        <w:tabs>
          <w:tab w:val="left" w:pos="738"/>
        </w:tabs>
        <w:spacing w:before="0" w:line="299" w:lineRule="exact"/>
        <w:ind w:left="100" w:right="30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В течение учебной недели для учащихся 1-4 классов может быть проведено не более трех контрольных работ</w:t>
      </w:r>
      <w:r w:rsidR="00D40A63" w:rsidRPr="007B14F9">
        <w:rPr>
          <w:rStyle w:val="1"/>
          <w:sz w:val="24"/>
          <w:szCs w:val="24"/>
        </w:rPr>
        <w:t>.</w:t>
      </w:r>
    </w:p>
    <w:p w:rsidR="005E0E21" w:rsidRPr="007B14F9" w:rsidRDefault="005E0E21" w:rsidP="003A03DE">
      <w:pPr>
        <w:pStyle w:val="a7"/>
        <w:shd w:val="clear" w:color="auto" w:fill="auto"/>
        <w:spacing w:before="0" w:line="299" w:lineRule="exact"/>
        <w:ind w:left="100" w:right="300" w:firstLine="42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В интересах оперативного управления процессом обучения учителя, помимо контрольных работ, вправе проводить иные работы с целью выявления индивидуальных образовательных достижений обучающихся (проверочные работы), в том числе в отношении отдельных обучающихся.</w:t>
      </w:r>
    </w:p>
    <w:p w:rsidR="005E0E21" w:rsidRPr="007B14F9" w:rsidRDefault="005E0E21">
      <w:pPr>
        <w:pStyle w:val="a7"/>
        <w:numPr>
          <w:ilvl w:val="0"/>
          <w:numId w:val="10"/>
        </w:numPr>
        <w:shd w:val="clear" w:color="auto" w:fill="auto"/>
        <w:tabs>
          <w:tab w:val="left" w:pos="624"/>
        </w:tabs>
        <w:spacing w:before="0" w:line="296" w:lineRule="exact"/>
        <w:ind w:left="20" w:right="28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Количество, сроки и порядок проведения проверочных работ устанавливаются учителями самостоятельно. Отметки успеваемости, выставленные учащимся по результатам выполнения проверочных работ, в классный журнал заносятся по усмотрению учителя.</w:t>
      </w:r>
    </w:p>
    <w:p w:rsidR="005E0E21" w:rsidRPr="007B14F9" w:rsidRDefault="005E0E21">
      <w:pPr>
        <w:pStyle w:val="a7"/>
        <w:numPr>
          <w:ilvl w:val="0"/>
          <w:numId w:val="10"/>
        </w:numPr>
        <w:shd w:val="clear" w:color="auto" w:fill="auto"/>
        <w:tabs>
          <w:tab w:val="left" w:pos="624"/>
        </w:tabs>
        <w:spacing w:before="0" w:line="296" w:lineRule="exact"/>
        <w:ind w:left="2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По результатам текущего контроля учитель выставляет отметки:</w:t>
      </w:r>
    </w:p>
    <w:p w:rsidR="005E0E21" w:rsidRPr="007B14F9" w:rsidRDefault="005E0E21">
      <w:pPr>
        <w:pStyle w:val="a7"/>
        <w:numPr>
          <w:ilvl w:val="0"/>
          <w:numId w:val="11"/>
        </w:numPr>
        <w:shd w:val="clear" w:color="auto" w:fill="auto"/>
        <w:tabs>
          <w:tab w:val="left" w:pos="830"/>
        </w:tabs>
        <w:spacing w:before="0" w:line="296" w:lineRule="exact"/>
        <w:ind w:left="20" w:firstLine="6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четвертные (2-</w:t>
      </w:r>
      <w:r w:rsidR="005223C4">
        <w:rPr>
          <w:rStyle w:val="1"/>
          <w:sz w:val="24"/>
          <w:szCs w:val="24"/>
        </w:rPr>
        <w:t>4</w:t>
      </w:r>
      <w:r w:rsidRPr="007B14F9">
        <w:rPr>
          <w:rStyle w:val="1"/>
          <w:sz w:val="24"/>
          <w:szCs w:val="24"/>
        </w:rPr>
        <w:t xml:space="preserve"> классы);</w:t>
      </w:r>
    </w:p>
    <w:p w:rsidR="005E0E21" w:rsidRPr="007B14F9" w:rsidRDefault="005E0E21">
      <w:pPr>
        <w:pStyle w:val="a7"/>
        <w:numPr>
          <w:ilvl w:val="0"/>
          <w:numId w:val="11"/>
        </w:numPr>
        <w:shd w:val="clear" w:color="auto" w:fill="auto"/>
        <w:tabs>
          <w:tab w:val="left" w:pos="830"/>
        </w:tabs>
        <w:spacing w:before="0" w:line="296" w:lineRule="exact"/>
        <w:ind w:left="20" w:firstLine="6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го</w:t>
      </w:r>
      <w:r w:rsidR="00D40A63" w:rsidRPr="007B14F9">
        <w:rPr>
          <w:rStyle w:val="1"/>
          <w:sz w:val="24"/>
          <w:szCs w:val="24"/>
        </w:rPr>
        <w:t>довые (2-</w:t>
      </w:r>
      <w:r w:rsidR="005223C4">
        <w:rPr>
          <w:rStyle w:val="1"/>
          <w:sz w:val="24"/>
          <w:szCs w:val="24"/>
        </w:rPr>
        <w:t>4</w:t>
      </w:r>
      <w:r w:rsidRPr="007B14F9">
        <w:rPr>
          <w:rStyle w:val="1"/>
          <w:sz w:val="24"/>
          <w:szCs w:val="24"/>
        </w:rPr>
        <w:t xml:space="preserve"> классы).</w:t>
      </w:r>
    </w:p>
    <w:p w:rsidR="005E0E21" w:rsidRPr="007B14F9" w:rsidRDefault="005E0E21">
      <w:pPr>
        <w:pStyle w:val="a7"/>
        <w:shd w:val="clear" w:color="auto" w:fill="auto"/>
        <w:spacing w:before="0" w:line="296" w:lineRule="exact"/>
        <w:ind w:left="20" w:right="280" w:firstLine="6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Отметка за четверть, год выставляется на основе результатов письменных работ и устных ответов учащихся за 3 дня до начала каникул или аттестационного периода. Четвертные отметки успеваемости обучающихся выводятся по окончании соответствующей учебной четверти на основе текущих отметок успеваемости, выставленных обучающимся в классный журнал, по результатам выполнения контрольных работ, проведенных согласно календарно-тематическим планам изучения соответствующих учебных предметов.</w:t>
      </w:r>
    </w:p>
    <w:p w:rsidR="005E0E21" w:rsidRPr="007B14F9" w:rsidRDefault="005E0E21" w:rsidP="003A03DE">
      <w:pPr>
        <w:pStyle w:val="a7"/>
        <w:shd w:val="clear" w:color="auto" w:fill="auto"/>
        <w:spacing w:before="0"/>
        <w:ind w:left="20" w:right="280" w:hanging="20"/>
        <w:rPr>
          <w:rStyle w:val="1"/>
          <w:sz w:val="24"/>
          <w:szCs w:val="24"/>
        </w:rPr>
      </w:pPr>
      <w:r w:rsidRPr="007B14F9">
        <w:rPr>
          <w:rStyle w:val="1"/>
          <w:sz w:val="24"/>
          <w:szCs w:val="24"/>
        </w:rPr>
        <w:t>Четвертная отметка успеваемости обучающегося по учебному предмету определяется как среднее арифметическое всех отметок, выставленных обучающемуся по данному учебному предмету в течение соответствующей учебной четверти, и выставляются целыми числами по правилам математического округления.</w:t>
      </w:r>
    </w:p>
    <w:p w:rsidR="00646E8A" w:rsidRPr="007B14F9" w:rsidRDefault="00646E8A" w:rsidP="00646E8A">
      <w:pPr>
        <w:pStyle w:val="a7"/>
        <w:shd w:val="clear" w:color="auto" w:fill="auto"/>
        <w:spacing w:before="0"/>
        <w:ind w:left="20" w:right="280" w:firstLine="70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Годовая отметка успеваемости обучающегося по учебному предмету определяется как среднее арифметическое всех отметок, выставленных обучающемуся по данному учебному предмету в течение четырех учебных четвертей, и выставляется целыми числами по правилам математического округления.</w:t>
      </w:r>
    </w:p>
    <w:p w:rsidR="005E0E21" w:rsidRPr="007B14F9" w:rsidRDefault="005E0E21">
      <w:pPr>
        <w:pStyle w:val="a7"/>
        <w:numPr>
          <w:ilvl w:val="0"/>
          <w:numId w:val="10"/>
        </w:numPr>
        <w:shd w:val="clear" w:color="auto" w:fill="auto"/>
        <w:tabs>
          <w:tab w:val="left" w:pos="624"/>
        </w:tabs>
        <w:spacing w:before="0"/>
        <w:ind w:left="20" w:right="28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В связи с введением ФГОС оценк</w:t>
      </w:r>
      <w:r w:rsidR="00646E8A" w:rsidRPr="007B14F9">
        <w:rPr>
          <w:rStyle w:val="1"/>
          <w:sz w:val="24"/>
          <w:szCs w:val="24"/>
        </w:rPr>
        <w:t>а</w:t>
      </w:r>
      <w:r w:rsidRPr="007B14F9">
        <w:rPr>
          <w:rStyle w:val="1"/>
          <w:sz w:val="24"/>
          <w:szCs w:val="24"/>
        </w:rPr>
        <w:t xml:space="preserve"> достижений планируемых результатов</w:t>
      </w:r>
      <w:r w:rsidR="00646E8A" w:rsidRPr="007B14F9">
        <w:rPr>
          <w:rStyle w:val="1"/>
          <w:sz w:val="24"/>
          <w:szCs w:val="24"/>
        </w:rPr>
        <w:t xml:space="preserve"> производится следующим образом</w:t>
      </w:r>
      <w:r w:rsidRPr="007B14F9">
        <w:rPr>
          <w:rStyle w:val="1"/>
          <w:sz w:val="24"/>
          <w:szCs w:val="24"/>
        </w:rPr>
        <w:t>:</w:t>
      </w:r>
    </w:p>
    <w:p w:rsidR="005E0E21" w:rsidRPr="007B14F9" w:rsidRDefault="00646E8A" w:rsidP="005E0E21">
      <w:pPr>
        <w:pStyle w:val="a7"/>
        <w:numPr>
          <w:ilvl w:val="0"/>
          <w:numId w:val="12"/>
        </w:numPr>
        <w:shd w:val="clear" w:color="auto" w:fill="auto"/>
        <w:tabs>
          <w:tab w:val="left" w:pos="0"/>
        </w:tabs>
        <w:spacing w:before="0" w:line="300" w:lineRule="exact"/>
        <w:ind w:right="28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Учитель проводит оценку</w:t>
      </w:r>
      <w:r w:rsidR="005E0E21" w:rsidRPr="007B14F9">
        <w:rPr>
          <w:rStyle w:val="1"/>
          <w:sz w:val="24"/>
          <w:szCs w:val="24"/>
        </w:rPr>
        <w:t xml:space="preserve"> личностны</w:t>
      </w:r>
      <w:r w:rsidRPr="007B14F9">
        <w:rPr>
          <w:rStyle w:val="1"/>
          <w:sz w:val="24"/>
          <w:szCs w:val="24"/>
        </w:rPr>
        <w:t>х</w:t>
      </w:r>
      <w:r w:rsidR="005E0E21" w:rsidRPr="007B14F9">
        <w:rPr>
          <w:rStyle w:val="1"/>
          <w:sz w:val="24"/>
          <w:szCs w:val="24"/>
        </w:rPr>
        <w:t>, метапредметны</w:t>
      </w:r>
      <w:r w:rsidRPr="007B14F9">
        <w:rPr>
          <w:rStyle w:val="1"/>
          <w:sz w:val="24"/>
          <w:szCs w:val="24"/>
        </w:rPr>
        <w:t>х</w:t>
      </w:r>
      <w:r w:rsidR="005E0E21" w:rsidRPr="007B14F9">
        <w:rPr>
          <w:rStyle w:val="1"/>
          <w:sz w:val="24"/>
          <w:szCs w:val="24"/>
        </w:rPr>
        <w:t>, предметны</w:t>
      </w:r>
      <w:r w:rsidRPr="007B14F9">
        <w:rPr>
          <w:rStyle w:val="1"/>
          <w:sz w:val="24"/>
          <w:szCs w:val="24"/>
        </w:rPr>
        <w:t>х</w:t>
      </w:r>
      <w:r w:rsidR="005E0E21" w:rsidRPr="007B14F9">
        <w:rPr>
          <w:rStyle w:val="1"/>
          <w:sz w:val="24"/>
          <w:szCs w:val="24"/>
        </w:rPr>
        <w:t xml:space="preserve"> результат</w:t>
      </w:r>
      <w:r w:rsidRPr="007B14F9">
        <w:rPr>
          <w:rStyle w:val="1"/>
          <w:sz w:val="24"/>
          <w:szCs w:val="24"/>
        </w:rPr>
        <w:t>ов</w:t>
      </w:r>
      <w:r w:rsidR="005E0E21" w:rsidRPr="007B14F9">
        <w:rPr>
          <w:rStyle w:val="1"/>
          <w:sz w:val="24"/>
          <w:szCs w:val="24"/>
        </w:rPr>
        <w:t xml:space="preserve"> образования обучающихся начальных классов, используя комплексный подход.</w:t>
      </w:r>
    </w:p>
    <w:p w:rsidR="005E0E21" w:rsidRPr="007B14F9" w:rsidRDefault="00646E8A" w:rsidP="00D40A63">
      <w:pPr>
        <w:pStyle w:val="a7"/>
        <w:numPr>
          <w:ilvl w:val="0"/>
          <w:numId w:val="12"/>
        </w:numPr>
        <w:shd w:val="clear" w:color="auto" w:fill="auto"/>
        <w:tabs>
          <w:tab w:val="left" w:pos="0"/>
        </w:tabs>
        <w:spacing w:before="0" w:line="299" w:lineRule="exact"/>
        <w:ind w:right="28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Учитель проводит</w:t>
      </w:r>
      <w:r w:rsidR="005E0E21" w:rsidRPr="007B14F9">
        <w:rPr>
          <w:rStyle w:val="1"/>
          <w:sz w:val="24"/>
          <w:szCs w:val="24"/>
        </w:rPr>
        <w:t xml:space="preserve"> работу по накопительной системе оценки в рамках «Портфеля достижений» обучающихся 1 - 4-х классов по трём направлениям:</w:t>
      </w:r>
    </w:p>
    <w:p w:rsidR="00646E8A" w:rsidRPr="007B14F9" w:rsidRDefault="00646E8A" w:rsidP="00D40A63">
      <w:pPr>
        <w:pStyle w:val="a7"/>
        <w:shd w:val="clear" w:color="auto" w:fill="auto"/>
        <w:spacing w:before="0" w:line="299" w:lineRule="exact"/>
        <w:ind w:right="28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 xml:space="preserve">- </w:t>
      </w:r>
      <w:r w:rsidR="005E0E21" w:rsidRPr="007B14F9">
        <w:rPr>
          <w:rStyle w:val="1"/>
          <w:sz w:val="24"/>
          <w:szCs w:val="24"/>
        </w:rPr>
        <w:t>систематизированные материалы наблюдений (оценочные листы, материалы наблюдений и т.д.);</w:t>
      </w:r>
    </w:p>
    <w:p w:rsidR="00646E8A" w:rsidRPr="007B14F9" w:rsidRDefault="00646E8A" w:rsidP="00D40A63">
      <w:pPr>
        <w:pStyle w:val="a7"/>
        <w:shd w:val="clear" w:color="auto" w:fill="auto"/>
        <w:spacing w:before="0" w:line="299" w:lineRule="exact"/>
        <w:ind w:right="280"/>
        <w:rPr>
          <w:sz w:val="24"/>
          <w:szCs w:val="24"/>
        </w:rPr>
      </w:pPr>
      <w:r w:rsidRPr="007B14F9">
        <w:rPr>
          <w:sz w:val="24"/>
          <w:szCs w:val="24"/>
        </w:rPr>
        <w:t xml:space="preserve">- </w:t>
      </w:r>
      <w:r w:rsidR="005E0E21" w:rsidRPr="007B14F9">
        <w:rPr>
          <w:rStyle w:val="1"/>
          <w:sz w:val="24"/>
          <w:szCs w:val="24"/>
        </w:rPr>
        <w:t>выборка детских творческих работ, стартовая диагностика, промежуточные и итоговые стандартизированные работы по русскому языку, математике, окружающему миру;</w:t>
      </w:r>
    </w:p>
    <w:p w:rsidR="005E0E21" w:rsidRPr="007B14F9" w:rsidRDefault="00646E8A" w:rsidP="00D40A63">
      <w:pPr>
        <w:pStyle w:val="a7"/>
        <w:shd w:val="clear" w:color="auto" w:fill="auto"/>
        <w:spacing w:before="0" w:line="299" w:lineRule="exact"/>
        <w:ind w:right="280"/>
        <w:rPr>
          <w:sz w:val="24"/>
          <w:szCs w:val="24"/>
        </w:rPr>
      </w:pPr>
      <w:r w:rsidRPr="007B14F9">
        <w:rPr>
          <w:sz w:val="24"/>
          <w:szCs w:val="24"/>
        </w:rPr>
        <w:t xml:space="preserve">- </w:t>
      </w:r>
      <w:r w:rsidR="005E0E21" w:rsidRPr="007B14F9">
        <w:rPr>
          <w:rStyle w:val="1"/>
          <w:sz w:val="24"/>
          <w:szCs w:val="24"/>
        </w:rPr>
        <w:t>материалы, характеризирующие достижения обучающихся в рамках внеучебной и досуговой деятельности (результаты участия в олимпиадах, конкурсах, выставках, смотрах, спортивных мероприятиях и т. д.).</w:t>
      </w:r>
    </w:p>
    <w:p w:rsidR="005E0E21" w:rsidRPr="007B14F9" w:rsidRDefault="005E0E21" w:rsidP="00646E8A">
      <w:pPr>
        <w:pStyle w:val="a7"/>
        <w:shd w:val="clear" w:color="auto" w:fill="auto"/>
        <w:spacing w:before="0" w:line="299" w:lineRule="exact"/>
        <w:ind w:left="20" w:right="28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Итогов</w:t>
      </w:r>
      <w:r w:rsidR="00646E8A" w:rsidRPr="007B14F9">
        <w:rPr>
          <w:rStyle w:val="1"/>
          <w:sz w:val="24"/>
          <w:szCs w:val="24"/>
        </w:rPr>
        <w:t>ая</w:t>
      </w:r>
      <w:r w:rsidRPr="007B14F9">
        <w:rPr>
          <w:rStyle w:val="1"/>
          <w:sz w:val="24"/>
          <w:szCs w:val="24"/>
        </w:rPr>
        <w:t xml:space="preserve"> оценку выпускника начальной школы формир</w:t>
      </w:r>
      <w:r w:rsidR="00646E8A" w:rsidRPr="007B14F9">
        <w:rPr>
          <w:rStyle w:val="1"/>
          <w:sz w:val="24"/>
          <w:szCs w:val="24"/>
        </w:rPr>
        <w:t>уется</w:t>
      </w:r>
      <w:r w:rsidRPr="007B14F9">
        <w:rPr>
          <w:rStyle w:val="1"/>
          <w:sz w:val="24"/>
          <w:szCs w:val="24"/>
        </w:rPr>
        <w:t xml:space="preserve"> на основе накопленной оценки по </w:t>
      </w:r>
      <w:r w:rsidRPr="007B14F9">
        <w:rPr>
          <w:rStyle w:val="1"/>
          <w:sz w:val="24"/>
          <w:szCs w:val="24"/>
        </w:rPr>
        <w:lastRenderedPageBreak/>
        <w:t>всем учебным предметам и оценок за выполнение трёх</w:t>
      </w:r>
      <w:r w:rsidR="00646E8A" w:rsidRPr="007B14F9">
        <w:rPr>
          <w:rStyle w:val="1"/>
          <w:sz w:val="24"/>
          <w:szCs w:val="24"/>
        </w:rPr>
        <w:t xml:space="preserve"> </w:t>
      </w:r>
      <w:r w:rsidRPr="007B14F9">
        <w:rPr>
          <w:rStyle w:val="1"/>
          <w:sz w:val="24"/>
          <w:szCs w:val="24"/>
        </w:rPr>
        <w:t>итоговых работ (по русскому языку, математике и комплексной работе на межпредметной основе).</w:t>
      </w:r>
    </w:p>
    <w:p w:rsidR="005E0E21" w:rsidRPr="007B14F9" w:rsidRDefault="005E0E21">
      <w:pPr>
        <w:pStyle w:val="a7"/>
        <w:shd w:val="clear" w:color="auto" w:fill="auto"/>
        <w:spacing w:before="0" w:line="299" w:lineRule="exact"/>
        <w:ind w:left="20" w:right="280"/>
        <w:rPr>
          <w:sz w:val="24"/>
          <w:szCs w:val="24"/>
        </w:rPr>
      </w:pPr>
      <w:r w:rsidRPr="007B14F9">
        <w:rPr>
          <w:rStyle w:val="1"/>
          <w:b/>
          <w:sz w:val="24"/>
          <w:szCs w:val="24"/>
        </w:rPr>
        <w:t>2.2</w:t>
      </w:r>
      <w:r w:rsidR="00646E8A" w:rsidRPr="007B14F9">
        <w:rPr>
          <w:rStyle w:val="1"/>
          <w:b/>
          <w:sz w:val="24"/>
          <w:szCs w:val="24"/>
        </w:rPr>
        <w:t>1</w:t>
      </w:r>
      <w:r w:rsidRPr="007B14F9">
        <w:rPr>
          <w:rStyle w:val="1"/>
          <w:sz w:val="24"/>
          <w:szCs w:val="24"/>
        </w:rPr>
        <w:t xml:space="preserve">. </w:t>
      </w:r>
      <w:r w:rsidR="00646E8A" w:rsidRPr="007B14F9">
        <w:rPr>
          <w:rStyle w:val="1"/>
          <w:sz w:val="24"/>
          <w:szCs w:val="24"/>
        </w:rPr>
        <w:t>Классные руководители знакомят р</w:t>
      </w:r>
      <w:r w:rsidRPr="007B14F9">
        <w:rPr>
          <w:rStyle w:val="1"/>
          <w:sz w:val="24"/>
          <w:szCs w:val="24"/>
        </w:rPr>
        <w:t>одител</w:t>
      </w:r>
      <w:r w:rsidR="00646E8A" w:rsidRPr="007B14F9">
        <w:rPr>
          <w:rStyle w:val="1"/>
          <w:sz w:val="24"/>
          <w:szCs w:val="24"/>
        </w:rPr>
        <w:t>ей</w:t>
      </w:r>
      <w:r w:rsidRPr="007B14F9">
        <w:rPr>
          <w:rStyle w:val="1"/>
          <w:sz w:val="24"/>
          <w:szCs w:val="24"/>
        </w:rPr>
        <w:t xml:space="preserve"> (законны</w:t>
      </w:r>
      <w:r w:rsidR="00646E8A" w:rsidRPr="007B14F9">
        <w:rPr>
          <w:rStyle w:val="1"/>
          <w:sz w:val="24"/>
          <w:szCs w:val="24"/>
        </w:rPr>
        <w:t>х</w:t>
      </w:r>
      <w:r w:rsidRPr="007B14F9">
        <w:rPr>
          <w:rStyle w:val="1"/>
          <w:sz w:val="24"/>
          <w:szCs w:val="24"/>
        </w:rPr>
        <w:t xml:space="preserve"> представител</w:t>
      </w:r>
      <w:r w:rsidR="00646E8A" w:rsidRPr="007B14F9">
        <w:rPr>
          <w:rStyle w:val="1"/>
          <w:sz w:val="24"/>
          <w:szCs w:val="24"/>
        </w:rPr>
        <w:t>ей</w:t>
      </w:r>
      <w:r w:rsidRPr="007B14F9">
        <w:rPr>
          <w:rStyle w:val="1"/>
          <w:sz w:val="24"/>
          <w:szCs w:val="24"/>
        </w:rPr>
        <w:t>) учащихся с ходом и содержанием образовательного процесса, с результатами текущего контроля, посещаемости уроков, успеваемости.</w:t>
      </w:r>
    </w:p>
    <w:p w:rsidR="005E0E21" w:rsidRPr="007B14F9" w:rsidRDefault="005E0E21">
      <w:pPr>
        <w:pStyle w:val="a7"/>
        <w:shd w:val="clear" w:color="auto" w:fill="auto"/>
        <w:spacing w:before="0" w:after="238"/>
        <w:ind w:left="20" w:right="280" w:firstLine="5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Классные руководители доводят до сведения родителей (законных представителей) све</w:t>
      </w:r>
      <w:r w:rsidR="00D40A63" w:rsidRPr="007B14F9">
        <w:rPr>
          <w:rStyle w:val="1"/>
          <w:sz w:val="24"/>
          <w:szCs w:val="24"/>
        </w:rPr>
        <w:t xml:space="preserve">дения о результатах четвертной </w:t>
      </w:r>
      <w:r w:rsidRPr="007B14F9">
        <w:rPr>
          <w:rStyle w:val="1"/>
          <w:sz w:val="24"/>
          <w:szCs w:val="24"/>
        </w:rPr>
        <w:t>аттестации путём выставления отметок в дневники учащихся. В случае неудовлетворительных результатов аттестации - в письменной форме под роспись родителей (законных представителей) учащихся с указанием даты ознакомления. Письменное сообщение хранится в личном деле учащегося.</w:t>
      </w:r>
    </w:p>
    <w:p w:rsidR="005E0E21" w:rsidRPr="007B14F9" w:rsidRDefault="005E0E21" w:rsidP="00646E8A">
      <w:pPr>
        <w:pStyle w:val="110"/>
        <w:keepNext/>
        <w:keepLines/>
        <w:shd w:val="clear" w:color="auto" w:fill="auto"/>
        <w:spacing w:before="0"/>
        <w:ind w:left="580" w:right="720"/>
        <w:jc w:val="center"/>
        <w:rPr>
          <w:sz w:val="24"/>
          <w:szCs w:val="24"/>
        </w:rPr>
      </w:pPr>
      <w:bookmarkStart w:id="0" w:name="bookmark0"/>
      <w:r w:rsidRPr="007B14F9">
        <w:rPr>
          <w:rStyle w:val="12"/>
          <w:b/>
          <w:bCs/>
          <w:sz w:val="24"/>
          <w:szCs w:val="24"/>
        </w:rPr>
        <w:t xml:space="preserve">3. </w:t>
      </w:r>
      <w:r w:rsidRPr="007B14F9">
        <w:rPr>
          <w:rStyle w:val="11"/>
          <w:b/>
          <w:bCs/>
          <w:sz w:val="24"/>
          <w:szCs w:val="24"/>
        </w:rPr>
        <w:t>Содержание и порядок проведения промежуточного контроля (аттестационных испытаний) образовательных результатов учащихся</w:t>
      </w:r>
      <w:bookmarkEnd w:id="0"/>
    </w:p>
    <w:p w:rsidR="005E0E21" w:rsidRPr="007B14F9" w:rsidRDefault="005E0E21">
      <w:pPr>
        <w:pStyle w:val="a7"/>
        <w:numPr>
          <w:ilvl w:val="0"/>
          <w:numId w:val="13"/>
        </w:numPr>
        <w:shd w:val="clear" w:color="auto" w:fill="auto"/>
        <w:tabs>
          <w:tab w:val="left" w:pos="490"/>
        </w:tabs>
        <w:spacing w:before="0"/>
        <w:ind w:left="20" w:right="28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На основании учебного план</w:t>
      </w:r>
      <w:r w:rsidR="00646E8A" w:rsidRPr="007B14F9">
        <w:rPr>
          <w:rStyle w:val="1"/>
          <w:sz w:val="24"/>
          <w:szCs w:val="24"/>
        </w:rPr>
        <w:t>а и образовательных программ в</w:t>
      </w:r>
      <w:r w:rsidR="006F3CB9" w:rsidRPr="007B14F9">
        <w:rPr>
          <w:rStyle w:val="1"/>
          <w:sz w:val="24"/>
          <w:szCs w:val="24"/>
        </w:rPr>
        <w:t xml:space="preserve"> </w:t>
      </w:r>
      <w:r w:rsidR="00844BBA">
        <w:rPr>
          <w:rStyle w:val="1"/>
          <w:sz w:val="24"/>
          <w:szCs w:val="24"/>
        </w:rPr>
        <w:t>1</w:t>
      </w:r>
      <w:r w:rsidRPr="007B14F9">
        <w:rPr>
          <w:rStyle w:val="1"/>
          <w:sz w:val="24"/>
          <w:szCs w:val="24"/>
        </w:rPr>
        <w:t>-</w:t>
      </w:r>
      <w:r w:rsidR="005223C4">
        <w:rPr>
          <w:rStyle w:val="1"/>
          <w:sz w:val="24"/>
          <w:szCs w:val="24"/>
        </w:rPr>
        <w:t>4</w:t>
      </w:r>
      <w:r w:rsidRPr="007B14F9">
        <w:rPr>
          <w:rStyle w:val="1"/>
          <w:sz w:val="24"/>
          <w:szCs w:val="24"/>
        </w:rPr>
        <w:t xml:space="preserve">-х классах проводится промежуточная (годовая) аттестация. Учебные предметы и формы годовой промежуточной аттестации определяются </w:t>
      </w:r>
      <w:r w:rsidR="00D94166" w:rsidRPr="007B14F9">
        <w:rPr>
          <w:rStyle w:val="1"/>
          <w:sz w:val="24"/>
          <w:szCs w:val="24"/>
        </w:rPr>
        <w:t>учебным планом</w:t>
      </w:r>
      <w:r w:rsidR="005223C4">
        <w:rPr>
          <w:rStyle w:val="1"/>
          <w:sz w:val="24"/>
          <w:szCs w:val="24"/>
        </w:rPr>
        <w:t>.</w:t>
      </w:r>
    </w:p>
    <w:p w:rsidR="005E0E21" w:rsidRPr="007B14F9" w:rsidRDefault="005E0E21">
      <w:pPr>
        <w:pStyle w:val="a7"/>
        <w:numPr>
          <w:ilvl w:val="0"/>
          <w:numId w:val="13"/>
        </w:numPr>
        <w:shd w:val="clear" w:color="auto" w:fill="auto"/>
        <w:tabs>
          <w:tab w:val="left" w:pos="490"/>
        </w:tabs>
        <w:spacing w:before="0"/>
        <w:ind w:left="20" w:right="280"/>
        <w:rPr>
          <w:rStyle w:val="1"/>
          <w:sz w:val="24"/>
          <w:szCs w:val="24"/>
        </w:rPr>
      </w:pPr>
      <w:r w:rsidRPr="007B14F9">
        <w:rPr>
          <w:rStyle w:val="1"/>
          <w:sz w:val="24"/>
          <w:szCs w:val="24"/>
        </w:rPr>
        <w:t xml:space="preserve">К годовой промежуточной аттестации допускаются все учащиеся </w:t>
      </w:r>
      <w:r w:rsidR="005223C4">
        <w:rPr>
          <w:rStyle w:val="1"/>
          <w:sz w:val="24"/>
          <w:szCs w:val="24"/>
        </w:rPr>
        <w:t>1</w:t>
      </w:r>
      <w:r w:rsidR="00D0266C" w:rsidRPr="007B14F9">
        <w:rPr>
          <w:rStyle w:val="1"/>
          <w:sz w:val="24"/>
          <w:szCs w:val="24"/>
        </w:rPr>
        <w:t>-</w:t>
      </w:r>
      <w:r w:rsidR="005223C4">
        <w:rPr>
          <w:rStyle w:val="1"/>
          <w:sz w:val="24"/>
          <w:szCs w:val="24"/>
        </w:rPr>
        <w:t>4</w:t>
      </w:r>
      <w:r w:rsidR="00D0266C" w:rsidRPr="007B14F9">
        <w:rPr>
          <w:rStyle w:val="1"/>
          <w:sz w:val="24"/>
          <w:szCs w:val="24"/>
        </w:rPr>
        <w:t>-х классов</w:t>
      </w:r>
      <w:r w:rsidRPr="007B14F9">
        <w:rPr>
          <w:rStyle w:val="1"/>
          <w:sz w:val="24"/>
          <w:szCs w:val="24"/>
        </w:rPr>
        <w:t>.</w:t>
      </w:r>
    </w:p>
    <w:p w:rsidR="0098780B" w:rsidRPr="007B14F9" w:rsidRDefault="0098780B">
      <w:pPr>
        <w:pStyle w:val="a7"/>
        <w:numPr>
          <w:ilvl w:val="0"/>
          <w:numId w:val="13"/>
        </w:numPr>
        <w:shd w:val="clear" w:color="auto" w:fill="auto"/>
        <w:tabs>
          <w:tab w:val="left" w:pos="490"/>
        </w:tabs>
        <w:spacing w:before="0"/>
        <w:ind w:left="20" w:right="280"/>
        <w:rPr>
          <w:rFonts w:ascii="Times New Roman" w:hAnsi="Times New Roman"/>
          <w:sz w:val="24"/>
          <w:szCs w:val="24"/>
        </w:rPr>
      </w:pPr>
      <w:r w:rsidRPr="007B14F9">
        <w:rPr>
          <w:rFonts w:ascii="Times New Roman" w:hAnsi="Times New Roman"/>
          <w:bCs/>
          <w:sz w:val="24"/>
          <w:szCs w:val="24"/>
        </w:rPr>
        <w:t>Обучающиеся</w:t>
      </w:r>
      <w:r w:rsidR="00B80EF7" w:rsidRPr="007B14F9">
        <w:rPr>
          <w:rFonts w:ascii="Times New Roman" w:hAnsi="Times New Roman"/>
          <w:bCs/>
          <w:sz w:val="24"/>
          <w:szCs w:val="24"/>
        </w:rPr>
        <w:t xml:space="preserve"> по общеобразовательным программам</w:t>
      </w:r>
      <w:r w:rsidRPr="007B14F9">
        <w:rPr>
          <w:rFonts w:ascii="Times New Roman" w:hAnsi="Times New Roman"/>
          <w:bCs/>
          <w:sz w:val="24"/>
          <w:szCs w:val="24"/>
        </w:rPr>
        <w:t xml:space="preserve">,  </w:t>
      </w:r>
      <w:r w:rsidR="00657946" w:rsidRPr="007B14F9">
        <w:rPr>
          <w:rFonts w:ascii="Times New Roman" w:hAnsi="Times New Roman"/>
          <w:bCs/>
          <w:sz w:val="24"/>
          <w:szCs w:val="24"/>
        </w:rPr>
        <w:t xml:space="preserve">находящиеся на индивидуальном </w:t>
      </w:r>
      <w:r w:rsidR="009D0084" w:rsidRPr="007B14F9">
        <w:rPr>
          <w:rFonts w:ascii="Times New Roman" w:hAnsi="Times New Roman"/>
          <w:bCs/>
          <w:sz w:val="24"/>
          <w:szCs w:val="24"/>
        </w:rPr>
        <w:t xml:space="preserve">обучении </w:t>
      </w:r>
      <w:r w:rsidR="00657946" w:rsidRPr="007B14F9">
        <w:rPr>
          <w:rFonts w:ascii="Times New Roman" w:hAnsi="Times New Roman"/>
          <w:bCs/>
          <w:sz w:val="24"/>
          <w:szCs w:val="24"/>
        </w:rPr>
        <w:t xml:space="preserve">на дому по состоянию здоровья </w:t>
      </w:r>
      <w:r w:rsidR="005D6B37" w:rsidRPr="007B14F9">
        <w:rPr>
          <w:rFonts w:ascii="Times New Roman" w:hAnsi="Times New Roman"/>
          <w:bCs/>
          <w:sz w:val="24"/>
          <w:szCs w:val="24"/>
        </w:rPr>
        <w:t xml:space="preserve">могут  проходить аттестационные испытания вместе с </w:t>
      </w:r>
      <w:r w:rsidR="00C45D9C" w:rsidRPr="007B14F9">
        <w:rPr>
          <w:rFonts w:ascii="Times New Roman" w:hAnsi="Times New Roman"/>
          <w:bCs/>
          <w:sz w:val="24"/>
          <w:szCs w:val="24"/>
        </w:rPr>
        <w:t>классом</w:t>
      </w:r>
      <w:r w:rsidR="005D6B37" w:rsidRPr="007B14F9">
        <w:rPr>
          <w:rFonts w:ascii="Times New Roman" w:hAnsi="Times New Roman"/>
          <w:bCs/>
          <w:sz w:val="24"/>
          <w:szCs w:val="24"/>
        </w:rPr>
        <w:t xml:space="preserve">. </w:t>
      </w:r>
      <w:r w:rsidR="000763E1" w:rsidRPr="007B14F9">
        <w:rPr>
          <w:rFonts w:ascii="Times New Roman" w:hAnsi="Times New Roman"/>
          <w:bCs/>
          <w:sz w:val="24"/>
          <w:szCs w:val="24"/>
        </w:rPr>
        <w:t xml:space="preserve">В случае, когда состояние здоровья не позволяет обучающемуся присутствовать на </w:t>
      </w:r>
      <w:r w:rsidR="006F3CB9" w:rsidRPr="007B14F9">
        <w:rPr>
          <w:rFonts w:ascii="Times New Roman" w:hAnsi="Times New Roman"/>
          <w:bCs/>
          <w:sz w:val="24"/>
          <w:szCs w:val="24"/>
        </w:rPr>
        <w:t>аттестационном испытании</w:t>
      </w:r>
      <w:r w:rsidR="00C87729" w:rsidRPr="007B14F9">
        <w:rPr>
          <w:rFonts w:ascii="Times New Roman" w:hAnsi="Times New Roman"/>
          <w:bCs/>
          <w:sz w:val="24"/>
          <w:szCs w:val="24"/>
        </w:rPr>
        <w:t xml:space="preserve"> в школе</w:t>
      </w:r>
      <w:r w:rsidR="000763E1" w:rsidRPr="007B14F9">
        <w:rPr>
          <w:rFonts w:ascii="Times New Roman" w:hAnsi="Times New Roman"/>
          <w:bCs/>
          <w:sz w:val="24"/>
          <w:szCs w:val="24"/>
        </w:rPr>
        <w:t xml:space="preserve">, </w:t>
      </w:r>
      <w:r w:rsidR="006F3CB9" w:rsidRPr="007B14F9">
        <w:rPr>
          <w:rFonts w:ascii="Times New Roman" w:hAnsi="Times New Roman"/>
          <w:bCs/>
          <w:sz w:val="24"/>
          <w:szCs w:val="24"/>
        </w:rPr>
        <w:t>испытание</w:t>
      </w:r>
      <w:r w:rsidR="00C87729" w:rsidRPr="007B14F9">
        <w:rPr>
          <w:rFonts w:ascii="Times New Roman" w:hAnsi="Times New Roman"/>
          <w:bCs/>
          <w:sz w:val="24"/>
          <w:szCs w:val="24"/>
        </w:rPr>
        <w:t xml:space="preserve"> проводится на дому на основании письменного заявления родителей (законных представителей)</w:t>
      </w:r>
      <w:r w:rsidR="00E906EB" w:rsidRPr="007B14F9">
        <w:rPr>
          <w:rFonts w:ascii="Times New Roman" w:hAnsi="Times New Roman"/>
          <w:bCs/>
          <w:sz w:val="24"/>
          <w:szCs w:val="24"/>
        </w:rPr>
        <w:t>.</w:t>
      </w:r>
    </w:p>
    <w:p w:rsidR="005E0E21" w:rsidRPr="007B14F9" w:rsidRDefault="0098780B" w:rsidP="005223C4">
      <w:pPr>
        <w:pStyle w:val="a7"/>
        <w:shd w:val="clear" w:color="auto" w:fill="auto"/>
        <w:tabs>
          <w:tab w:val="left" w:pos="1614"/>
        </w:tabs>
        <w:spacing w:before="0"/>
        <w:ind w:left="20"/>
        <w:rPr>
          <w:rFonts w:ascii="Times New Roman" w:hAnsi="Times New Roman"/>
          <w:sz w:val="24"/>
          <w:szCs w:val="24"/>
        </w:rPr>
      </w:pPr>
      <w:r w:rsidRPr="007B14F9">
        <w:rPr>
          <w:rStyle w:val="1"/>
          <w:sz w:val="24"/>
          <w:szCs w:val="24"/>
        </w:rPr>
        <w:t>3</w:t>
      </w:r>
      <w:r w:rsidR="00D0266C" w:rsidRPr="007B14F9">
        <w:rPr>
          <w:rStyle w:val="1"/>
          <w:sz w:val="24"/>
          <w:szCs w:val="24"/>
        </w:rPr>
        <w:t>.5</w:t>
      </w:r>
      <w:r w:rsidR="00F87891" w:rsidRPr="007B14F9">
        <w:rPr>
          <w:rStyle w:val="1"/>
          <w:sz w:val="24"/>
          <w:szCs w:val="24"/>
        </w:rPr>
        <w:t xml:space="preserve">. </w:t>
      </w:r>
      <w:r w:rsidR="005E0E21" w:rsidRPr="007B14F9">
        <w:rPr>
          <w:rStyle w:val="1"/>
          <w:sz w:val="24"/>
          <w:szCs w:val="24"/>
        </w:rPr>
        <w:t>Неудовлетворительные результаты промежуточной аттестации по одному или</w:t>
      </w:r>
      <w:r w:rsidR="005223C4">
        <w:rPr>
          <w:rStyle w:val="1"/>
          <w:sz w:val="24"/>
          <w:szCs w:val="24"/>
        </w:rPr>
        <w:t xml:space="preserve"> </w:t>
      </w:r>
      <w:r w:rsidR="005E0E21" w:rsidRPr="007B14F9">
        <w:rPr>
          <w:rFonts w:ascii="Times New Roman" w:hAnsi="Times New Roman"/>
          <w:sz w:val="24"/>
          <w:szCs w:val="24"/>
        </w:rPr>
        <w:t>нескольким учебным предметам, курсам, дисциплинам (модулям) образовательной программы или не</w:t>
      </w:r>
      <w:r w:rsidR="005223C4">
        <w:rPr>
          <w:rFonts w:ascii="Times New Roman" w:hAnsi="Times New Roman"/>
          <w:sz w:val="24"/>
          <w:szCs w:val="24"/>
        </w:rPr>
        <w:t xml:space="preserve"> </w:t>
      </w:r>
      <w:r w:rsidR="005E0E21" w:rsidRPr="007B14F9">
        <w:rPr>
          <w:rFonts w:ascii="Times New Roman" w:hAnsi="Times New Roman"/>
          <w:sz w:val="24"/>
          <w:szCs w:val="24"/>
        </w:rPr>
        <w:t>прохождение промежуточной аттестации при отсутствии уважительных причин признаются академической задолженностью.</w:t>
      </w:r>
    </w:p>
    <w:p w:rsidR="005E0E21" w:rsidRPr="007B14F9" w:rsidRDefault="0098780B">
      <w:pPr>
        <w:pStyle w:val="a7"/>
        <w:shd w:val="clear" w:color="auto" w:fill="auto"/>
        <w:spacing w:before="0"/>
        <w:ind w:left="20"/>
        <w:rPr>
          <w:rFonts w:ascii="Times New Roman" w:hAnsi="Times New Roman"/>
          <w:sz w:val="24"/>
          <w:szCs w:val="24"/>
        </w:rPr>
      </w:pPr>
      <w:r w:rsidRPr="007B14F9">
        <w:rPr>
          <w:rFonts w:ascii="Times New Roman" w:hAnsi="Times New Roman"/>
          <w:sz w:val="24"/>
          <w:szCs w:val="24"/>
        </w:rPr>
        <w:t>3.</w:t>
      </w:r>
      <w:r w:rsidR="00D0266C" w:rsidRPr="007B14F9">
        <w:rPr>
          <w:rFonts w:ascii="Times New Roman" w:hAnsi="Times New Roman"/>
          <w:sz w:val="24"/>
          <w:szCs w:val="24"/>
        </w:rPr>
        <w:t>6</w:t>
      </w:r>
      <w:r w:rsidR="005E0E21" w:rsidRPr="007B14F9">
        <w:rPr>
          <w:rFonts w:ascii="Times New Roman" w:hAnsi="Times New Roman"/>
          <w:sz w:val="24"/>
          <w:szCs w:val="24"/>
        </w:rPr>
        <w:t>. Обучающиеся обязаны ликвидировать академическую задолженность.</w:t>
      </w:r>
    </w:p>
    <w:p w:rsidR="005E0E21" w:rsidRPr="007B14F9" w:rsidRDefault="0098780B">
      <w:pPr>
        <w:pStyle w:val="a7"/>
        <w:shd w:val="clear" w:color="auto" w:fill="auto"/>
        <w:spacing w:before="0"/>
        <w:ind w:left="20" w:right="280"/>
        <w:rPr>
          <w:rFonts w:ascii="Times New Roman" w:hAnsi="Times New Roman"/>
          <w:sz w:val="24"/>
          <w:szCs w:val="24"/>
        </w:rPr>
      </w:pPr>
      <w:r w:rsidRPr="007B14F9">
        <w:rPr>
          <w:rFonts w:ascii="Times New Roman" w:hAnsi="Times New Roman"/>
          <w:sz w:val="24"/>
          <w:szCs w:val="24"/>
        </w:rPr>
        <w:t>3.</w:t>
      </w:r>
      <w:r w:rsidR="00D0266C" w:rsidRPr="007B14F9">
        <w:rPr>
          <w:rFonts w:ascii="Times New Roman" w:hAnsi="Times New Roman"/>
          <w:sz w:val="24"/>
          <w:szCs w:val="24"/>
        </w:rPr>
        <w:t>7</w:t>
      </w:r>
      <w:r w:rsidR="005E0E21" w:rsidRPr="007B14F9">
        <w:rPr>
          <w:rFonts w:ascii="Times New Roman" w:hAnsi="Times New Roman"/>
          <w:sz w:val="24"/>
          <w:szCs w:val="24"/>
        </w:rPr>
        <w:t xml:space="preserve">. Обучающиеся, имеющие академическую задолженность, вправе пройти промежуточную аттестацию по соответствующим учебному предмету, курсу, дисциплине (модулю) не более двух раз в сроки, определяемые школой, в пределах </w:t>
      </w:r>
      <w:r w:rsidR="00D0266C" w:rsidRPr="007B14F9">
        <w:rPr>
          <w:rFonts w:ascii="Times New Roman" w:hAnsi="Times New Roman"/>
          <w:sz w:val="24"/>
          <w:szCs w:val="24"/>
        </w:rPr>
        <w:t>одного года</w:t>
      </w:r>
      <w:r w:rsidR="00294938" w:rsidRPr="007B14F9">
        <w:rPr>
          <w:rFonts w:ascii="Times New Roman" w:hAnsi="Times New Roman"/>
          <w:sz w:val="24"/>
          <w:szCs w:val="24"/>
        </w:rPr>
        <w:t xml:space="preserve"> со дня</w:t>
      </w:r>
      <w:r w:rsidR="005E0E21" w:rsidRPr="007B14F9">
        <w:rPr>
          <w:rFonts w:ascii="Times New Roman" w:hAnsi="Times New Roman"/>
          <w:sz w:val="24"/>
          <w:szCs w:val="24"/>
        </w:rPr>
        <w:t xml:space="preserve"> образования задолженности. В указанный период не включается время болезни обучающегося.</w:t>
      </w:r>
    </w:p>
    <w:p w:rsidR="005E0E21" w:rsidRPr="007B14F9" w:rsidRDefault="0098780B" w:rsidP="0098780B">
      <w:pPr>
        <w:pStyle w:val="a7"/>
        <w:shd w:val="clear" w:color="auto" w:fill="auto"/>
        <w:tabs>
          <w:tab w:val="left" w:pos="598"/>
        </w:tabs>
        <w:spacing w:before="0"/>
        <w:rPr>
          <w:rFonts w:ascii="Times New Roman" w:hAnsi="Times New Roman"/>
          <w:sz w:val="24"/>
          <w:szCs w:val="24"/>
        </w:rPr>
      </w:pPr>
      <w:r w:rsidRPr="007B14F9">
        <w:rPr>
          <w:rFonts w:ascii="Times New Roman" w:hAnsi="Times New Roman"/>
          <w:sz w:val="24"/>
          <w:szCs w:val="24"/>
        </w:rPr>
        <w:t>3.</w:t>
      </w:r>
      <w:r w:rsidR="00D0266C" w:rsidRPr="007B14F9">
        <w:rPr>
          <w:rFonts w:ascii="Times New Roman" w:hAnsi="Times New Roman"/>
          <w:sz w:val="24"/>
          <w:szCs w:val="24"/>
        </w:rPr>
        <w:t>8</w:t>
      </w:r>
      <w:r w:rsidRPr="007B14F9">
        <w:rPr>
          <w:rFonts w:ascii="Times New Roman" w:hAnsi="Times New Roman"/>
          <w:sz w:val="24"/>
          <w:szCs w:val="24"/>
        </w:rPr>
        <w:t xml:space="preserve">. </w:t>
      </w:r>
      <w:r w:rsidR="005E0E21" w:rsidRPr="007B14F9">
        <w:rPr>
          <w:rFonts w:ascii="Times New Roman" w:hAnsi="Times New Roman"/>
          <w:sz w:val="24"/>
          <w:szCs w:val="24"/>
        </w:rPr>
        <w:t>Для проведения промежуточной аттестации во второй раз создается комиссия.</w:t>
      </w:r>
    </w:p>
    <w:p w:rsidR="005E0E21" w:rsidRPr="007B14F9" w:rsidRDefault="0098780B" w:rsidP="0098780B">
      <w:pPr>
        <w:pStyle w:val="a7"/>
        <w:shd w:val="clear" w:color="auto" w:fill="auto"/>
        <w:tabs>
          <w:tab w:val="left" w:pos="598"/>
        </w:tabs>
        <w:spacing w:before="0"/>
        <w:ind w:right="280"/>
        <w:rPr>
          <w:rFonts w:ascii="Times New Roman" w:hAnsi="Times New Roman"/>
          <w:sz w:val="24"/>
          <w:szCs w:val="24"/>
        </w:rPr>
      </w:pPr>
      <w:r w:rsidRPr="007B14F9">
        <w:rPr>
          <w:rFonts w:ascii="Times New Roman" w:hAnsi="Times New Roman"/>
          <w:sz w:val="24"/>
          <w:szCs w:val="24"/>
        </w:rPr>
        <w:t>3.</w:t>
      </w:r>
      <w:r w:rsidR="00D0266C" w:rsidRPr="007B14F9">
        <w:rPr>
          <w:rFonts w:ascii="Times New Roman" w:hAnsi="Times New Roman"/>
          <w:sz w:val="24"/>
          <w:szCs w:val="24"/>
        </w:rPr>
        <w:t>9</w:t>
      </w:r>
      <w:r w:rsidRPr="007B14F9">
        <w:rPr>
          <w:rFonts w:ascii="Times New Roman" w:hAnsi="Times New Roman"/>
          <w:sz w:val="24"/>
          <w:szCs w:val="24"/>
        </w:rPr>
        <w:t xml:space="preserve">. </w:t>
      </w:r>
      <w:r w:rsidR="005E0E21" w:rsidRPr="007B14F9">
        <w:rPr>
          <w:rFonts w:ascii="Times New Roman" w:hAnsi="Times New Roman"/>
          <w:sz w:val="24"/>
          <w:szCs w:val="24"/>
        </w:rPr>
        <w:t>Не допускается взимание платы с обучающихся за прохождение промежуточной аттестации.</w:t>
      </w:r>
    </w:p>
    <w:p w:rsidR="005E0E21" w:rsidRPr="007B14F9" w:rsidRDefault="0098780B" w:rsidP="0098780B">
      <w:pPr>
        <w:pStyle w:val="a7"/>
        <w:shd w:val="clear" w:color="auto" w:fill="auto"/>
        <w:tabs>
          <w:tab w:val="left" w:pos="598"/>
        </w:tabs>
        <w:spacing w:before="0"/>
        <w:ind w:right="280"/>
        <w:rPr>
          <w:rFonts w:ascii="Times New Roman" w:hAnsi="Times New Roman"/>
          <w:sz w:val="24"/>
          <w:szCs w:val="24"/>
        </w:rPr>
      </w:pPr>
      <w:r w:rsidRPr="007B14F9">
        <w:rPr>
          <w:rFonts w:ascii="Times New Roman" w:hAnsi="Times New Roman"/>
          <w:sz w:val="24"/>
          <w:szCs w:val="24"/>
        </w:rPr>
        <w:t>3.1</w:t>
      </w:r>
      <w:r w:rsidR="00D0266C" w:rsidRPr="007B14F9">
        <w:rPr>
          <w:rFonts w:ascii="Times New Roman" w:hAnsi="Times New Roman"/>
          <w:sz w:val="24"/>
          <w:szCs w:val="24"/>
        </w:rPr>
        <w:t>0</w:t>
      </w:r>
      <w:r w:rsidRPr="007B14F9">
        <w:rPr>
          <w:rFonts w:ascii="Times New Roman" w:hAnsi="Times New Roman"/>
          <w:sz w:val="24"/>
          <w:szCs w:val="24"/>
        </w:rPr>
        <w:t xml:space="preserve">. </w:t>
      </w:r>
      <w:r w:rsidR="005E0E21" w:rsidRPr="007B14F9">
        <w:rPr>
          <w:rFonts w:ascii="Times New Roman" w:hAnsi="Times New Roman"/>
          <w:sz w:val="24"/>
          <w:szCs w:val="24"/>
        </w:rPr>
        <w:t>Обучающиеся, не прошедшие промежуточной аттестации по уважительным причинам или имеющие академическую задолженность, переводятся в следующий класс условно.</w:t>
      </w:r>
    </w:p>
    <w:p w:rsidR="005E0E21" w:rsidRPr="007B14F9" w:rsidRDefault="0098780B" w:rsidP="0098780B">
      <w:pPr>
        <w:pStyle w:val="a7"/>
        <w:shd w:val="clear" w:color="auto" w:fill="auto"/>
        <w:tabs>
          <w:tab w:val="left" w:pos="807"/>
        </w:tabs>
        <w:spacing w:before="0"/>
        <w:ind w:left="20" w:right="280"/>
        <w:rPr>
          <w:rFonts w:ascii="Times New Roman" w:hAnsi="Times New Roman"/>
          <w:sz w:val="24"/>
          <w:szCs w:val="24"/>
        </w:rPr>
      </w:pPr>
      <w:r w:rsidRPr="007B14F9">
        <w:rPr>
          <w:rFonts w:ascii="Times New Roman" w:hAnsi="Times New Roman"/>
          <w:sz w:val="24"/>
          <w:szCs w:val="24"/>
        </w:rPr>
        <w:t>3.1</w:t>
      </w:r>
      <w:r w:rsidR="00D0266C" w:rsidRPr="007B14F9">
        <w:rPr>
          <w:rFonts w:ascii="Times New Roman" w:hAnsi="Times New Roman"/>
          <w:sz w:val="24"/>
          <w:szCs w:val="24"/>
        </w:rPr>
        <w:t>1</w:t>
      </w:r>
      <w:r w:rsidRPr="007B14F9">
        <w:rPr>
          <w:rFonts w:ascii="Times New Roman" w:hAnsi="Times New Roman"/>
          <w:sz w:val="24"/>
          <w:szCs w:val="24"/>
        </w:rPr>
        <w:t xml:space="preserve">. </w:t>
      </w:r>
      <w:r w:rsidR="005E0E21" w:rsidRPr="007B14F9">
        <w:rPr>
          <w:rFonts w:ascii="Times New Roman" w:hAnsi="Times New Roman"/>
          <w:sz w:val="24"/>
          <w:szCs w:val="24"/>
        </w:rPr>
        <w:t>Обучающиеся в образовательной организации по образовательным программам начального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</w:t>
      </w:r>
      <w:r w:rsidR="00206A78" w:rsidRPr="007B14F9">
        <w:rPr>
          <w:rFonts w:ascii="Times New Roman" w:hAnsi="Times New Roman"/>
          <w:sz w:val="24"/>
          <w:szCs w:val="24"/>
        </w:rPr>
        <w:t>вии с рекомендациями психолого-</w:t>
      </w:r>
      <w:r w:rsidR="005E0E21" w:rsidRPr="007B14F9">
        <w:rPr>
          <w:rFonts w:ascii="Times New Roman" w:hAnsi="Times New Roman"/>
          <w:sz w:val="24"/>
          <w:szCs w:val="24"/>
        </w:rPr>
        <w:t>медико-педагогической комиссии либо на обучение по индивидуальному учебному плану.</w:t>
      </w:r>
    </w:p>
    <w:p w:rsidR="005E0E21" w:rsidRPr="007B14F9" w:rsidRDefault="005E0E21" w:rsidP="0098780B">
      <w:pPr>
        <w:pStyle w:val="a7"/>
        <w:shd w:val="clear" w:color="auto" w:fill="auto"/>
        <w:tabs>
          <w:tab w:val="left" w:pos="598"/>
        </w:tabs>
        <w:spacing w:before="0"/>
        <w:ind w:left="20" w:right="280"/>
        <w:rPr>
          <w:rFonts w:ascii="Times New Roman" w:hAnsi="Times New Roman"/>
          <w:sz w:val="24"/>
          <w:szCs w:val="24"/>
        </w:rPr>
      </w:pPr>
      <w:r w:rsidRPr="007B14F9">
        <w:rPr>
          <w:rFonts w:ascii="Times New Roman" w:hAnsi="Times New Roman"/>
          <w:sz w:val="24"/>
          <w:szCs w:val="24"/>
        </w:rPr>
        <w:t>Аттестационные испытания проводятся за рамками четвертой четверти</w:t>
      </w:r>
      <w:r w:rsidR="00BD2FFD" w:rsidRPr="007B14F9">
        <w:rPr>
          <w:rFonts w:ascii="Times New Roman" w:hAnsi="Times New Roman"/>
          <w:sz w:val="24"/>
          <w:szCs w:val="24"/>
        </w:rPr>
        <w:t>.</w:t>
      </w:r>
    </w:p>
    <w:p w:rsidR="005E0E21" w:rsidRPr="007B14F9" w:rsidRDefault="0098780B" w:rsidP="0098780B">
      <w:pPr>
        <w:pStyle w:val="a7"/>
        <w:shd w:val="clear" w:color="auto" w:fill="auto"/>
        <w:tabs>
          <w:tab w:val="left" w:pos="598"/>
        </w:tabs>
        <w:spacing w:before="0"/>
        <w:ind w:right="280"/>
        <w:rPr>
          <w:rFonts w:ascii="Times New Roman" w:hAnsi="Times New Roman"/>
          <w:sz w:val="24"/>
          <w:szCs w:val="24"/>
        </w:rPr>
      </w:pPr>
      <w:r w:rsidRPr="007B14F9">
        <w:rPr>
          <w:rFonts w:ascii="Times New Roman" w:hAnsi="Times New Roman"/>
          <w:sz w:val="24"/>
          <w:szCs w:val="24"/>
        </w:rPr>
        <w:t>3.1</w:t>
      </w:r>
      <w:r w:rsidR="00D0266C" w:rsidRPr="007B14F9">
        <w:rPr>
          <w:rFonts w:ascii="Times New Roman" w:hAnsi="Times New Roman"/>
          <w:sz w:val="24"/>
          <w:szCs w:val="24"/>
        </w:rPr>
        <w:t>2</w:t>
      </w:r>
      <w:r w:rsidRPr="007B14F9">
        <w:rPr>
          <w:rFonts w:ascii="Times New Roman" w:hAnsi="Times New Roman"/>
          <w:sz w:val="24"/>
          <w:szCs w:val="24"/>
        </w:rPr>
        <w:t xml:space="preserve">. </w:t>
      </w:r>
      <w:r w:rsidR="005E0E21" w:rsidRPr="007B14F9">
        <w:rPr>
          <w:rFonts w:ascii="Times New Roman" w:hAnsi="Times New Roman"/>
          <w:sz w:val="24"/>
          <w:szCs w:val="24"/>
        </w:rPr>
        <w:t xml:space="preserve">Итоги годовой промежуточной аттестации учащихся отражаются в классных журналах в разделах тех учебных предметов, по которым она проводилась. При проведении годовой промежуточной аттестации итоговая отметка по учебному предмету выставляется учителем на основе среднего арифметического между </w:t>
      </w:r>
      <w:r w:rsidR="00844BBA">
        <w:rPr>
          <w:rFonts w:ascii="Times New Roman" w:hAnsi="Times New Roman"/>
          <w:sz w:val="24"/>
          <w:szCs w:val="24"/>
        </w:rPr>
        <w:t xml:space="preserve">четвертными отметками, </w:t>
      </w:r>
      <w:r w:rsidR="005E0E21" w:rsidRPr="007B14F9">
        <w:rPr>
          <w:rFonts w:ascii="Times New Roman" w:hAnsi="Times New Roman"/>
          <w:sz w:val="24"/>
          <w:szCs w:val="24"/>
        </w:rPr>
        <w:t>годовой отметкой и отметкой, полученной учащимся по результатам промежуточной аттестации за год, в соответствии с правилами математического округления.</w:t>
      </w:r>
    </w:p>
    <w:p w:rsidR="005E0E21" w:rsidRPr="007B14F9" w:rsidRDefault="0098780B" w:rsidP="0098780B">
      <w:pPr>
        <w:pStyle w:val="a7"/>
        <w:shd w:val="clear" w:color="auto" w:fill="auto"/>
        <w:tabs>
          <w:tab w:val="left" w:pos="807"/>
        </w:tabs>
        <w:spacing w:before="0"/>
        <w:ind w:left="20" w:right="280"/>
        <w:rPr>
          <w:rFonts w:ascii="Times New Roman" w:hAnsi="Times New Roman"/>
          <w:sz w:val="24"/>
          <w:szCs w:val="24"/>
        </w:rPr>
      </w:pPr>
      <w:r w:rsidRPr="007B14F9">
        <w:rPr>
          <w:rFonts w:ascii="Times New Roman" w:hAnsi="Times New Roman"/>
          <w:sz w:val="24"/>
          <w:szCs w:val="24"/>
        </w:rPr>
        <w:t>3.1</w:t>
      </w:r>
      <w:r w:rsidR="00D0266C" w:rsidRPr="007B14F9">
        <w:rPr>
          <w:rFonts w:ascii="Times New Roman" w:hAnsi="Times New Roman"/>
          <w:sz w:val="24"/>
          <w:szCs w:val="24"/>
        </w:rPr>
        <w:t>3</w:t>
      </w:r>
      <w:r w:rsidRPr="007B14F9">
        <w:rPr>
          <w:rFonts w:ascii="Times New Roman" w:hAnsi="Times New Roman"/>
          <w:sz w:val="24"/>
          <w:szCs w:val="24"/>
        </w:rPr>
        <w:t xml:space="preserve">. </w:t>
      </w:r>
      <w:r w:rsidR="005E0E21" w:rsidRPr="007B14F9">
        <w:rPr>
          <w:rFonts w:ascii="Times New Roman" w:hAnsi="Times New Roman"/>
          <w:sz w:val="24"/>
          <w:szCs w:val="24"/>
        </w:rPr>
        <w:t xml:space="preserve">Классные руководители доводят до сведения родителей (законных представителей) сведения о результатах </w:t>
      </w:r>
      <w:r w:rsidR="00E80D8A" w:rsidRPr="007B14F9">
        <w:rPr>
          <w:rFonts w:ascii="Times New Roman" w:hAnsi="Times New Roman"/>
          <w:sz w:val="24"/>
          <w:szCs w:val="24"/>
        </w:rPr>
        <w:t>промежуточной</w:t>
      </w:r>
      <w:r w:rsidR="005E0E21" w:rsidRPr="007B14F9">
        <w:rPr>
          <w:rFonts w:ascii="Times New Roman" w:hAnsi="Times New Roman"/>
          <w:sz w:val="24"/>
          <w:szCs w:val="24"/>
        </w:rPr>
        <w:t xml:space="preserve"> аттестации, путём выставле</w:t>
      </w:r>
      <w:r w:rsidR="001650D7" w:rsidRPr="007B14F9">
        <w:rPr>
          <w:rFonts w:ascii="Times New Roman" w:hAnsi="Times New Roman"/>
          <w:sz w:val="24"/>
          <w:szCs w:val="24"/>
        </w:rPr>
        <w:t xml:space="preserve">ния отметок в дневники </w:t>
      </w:r>
      <w:r w:rsidR="001650D7" w:rsidRPr="007B14F9">
        <w:rPr>
          <w:rFonts w:ascii="Times New Roman" w:hAnsi="Times New Roman"/>
          <w:sz w:val="24"/>
          <w:szCs w:val="24"/>
        </w:rPr>
        <w:lastRenderedPageBreak/>
        <w:t>учащихся</w:t>
      </w:r>
      <w:r w:rsidR="005E0E21" w:rsidRPr="007B14F9">
        <w:rPr>
          <w:rFonts w:ascii="Times New Roman" w:hAnsi="Times New Roman"/>
          <w:sz w:val="24"/>
          <w:szCs w:val="24"/>
        </w:rPr>
        <w:t xml:space="preserve">. В случае неудовлетворительных результатов аттестации - в письменной форме </w:t>
      </w:r>
      <w:r w:rsidR="00E80D8A" w:rsidRPr="007B14F9">
        <w:rPr>
          <w:rFonts w:ascii="Times New Roman" w:hAnsi="Times New Roman"/>
          <w:sz w:val="24"/>
          <w:szCs w:val="24"/>
        </w:rPr>
        <w:t>под роспись родителей (законных</w:t>
      </w:r>
      <w:r w:rsidR="005E0E21" w:rsidRPr="007B14F9">
        <w:rPr>
          <w:rFonts w:ascii="Times New Roman" w:hAnsi="Times New Roman"/>
          <w:sz w:val="24"/>
          <w:szCs w:val="24"/>
        </w:rPr>
        <w:t xml:space="preserve"> представителей</w:t>
      </w:r>
      <w:r w:rsidR="00E80D8A" w:rsidRPr="007B14F9">
        <w:rPr>
          <w:rFonts w:ascii="Times New Roman" w:hAnsi="Times New Roman"/>
          <w:sz w:val="24"/>
          <w:szCs w:val="24"/>
        </w:rPr>
        <w:t>)</w:t>
      </w:r>
      <w:r w:rsidR="005E0E21" w:rsidRPr="007B14F9">
        <w:rPr>
          <w:rFonts w:ascii="Times New Roman" w:hAnsi="Times New Roman"/>
          <w:sz w:val="24"/>
          <w:szCs w:val="24"/>
        </w:rPr>
        <w:t xml:space="preserve"> учащихся с указанием даты ознакомления. Письменное сообщение хранится в личном деле учащегося.</w:t>
      </w:r>
    </w:p>
    <w:p w:rsidR="005E0E21" w:rsidRPr="007B14F9" w:rsidRDefault="0098780B" w:rsidP="0098780B">
      <w:pPr>
        <w:pStyle w:val="a7"/>
        <w:shd w:val="clear" w:color="auto" w:fill="auto"/>
        <w:tabs>
          <w:tab w:val="left" w:pos="807"/>
        </w:tabs>
        <w:spacing w:before="0" w:line="287" w:lineRule="exact"/>
        <w:ind w:right="260"/>
        <w:rPr>
          <w:rFonts w:ascii="Times New Roman" w:hAnsi="Times New Roman"/>
          <w:sz w:val="24"/>
          <w:szCs w:val="24"/>
        </w:rPr>
      </w:pPr>
      <w:r w:rsidRPr="007B14F9">
        <w:rPr>
          <w:rFonts w:ascii="Times New Roman" w:hAnsi="Times New Roman"/>
          <w:sz w:val="24"/>
          <w:szCs w:val="24"/>
        </w:rPr>
        <w:t>3.1</w:t>
      </w:r>
      <w:r w:rsidR="00D0266C" w:rsidRPr="007B14F9">
        <w:rPr>
          <w:rFonts w:ascii="Times New Roman" w:hAnsi="Times New Roman"/>
          <w:sz w:val="24"/>
          <w:szCs w:val="24"/>
        </w:rPr>
        <w:t>4</w:t>
      </w:r>
      <w:r w:rsidRPr="007B14F9">
        <w:rPr>
          <w:rFonts w:ascii="Times New Roman" w:hAnsi="Times New Roman"/>
          <w:sz w:val="24"/>
          <w:szCs w:val="24"/>
        </w:rPr>
        <w:t xml:space="preserve">. </w:t>
      </w:r>
      <w:r w:rsidR="005E0E21" w:rsidRPr="007B14F9">
        <w:rPr>
          <w:rFonts w:ascii="Times New Roman" w:hAnsi="Times New Roman"/>
          <w:sz w:val="24"/>
          <w:szCs w:val="24"/>
        </w:rPr>
        <w:t>Заявления учащихся и их родителей, не согласных с результатами годовой промежуточной аттестации или итоговой отметкой по учебному предмету, рассматриваются в установленном порядке конфликтной комиссией Школы.</w:t>
      </w:r>
    </w:p>
    <w:p w:rsidR="005E0E21" w:rsidRPr="007B14F9" w:rsidRDefault="00D0266C" w:rsidP="00D0266C">
      <w:pPr>
        <w:pStyle w:val="a7"/>
        <w:shd w:val="clear" w:color="auto" w:fill="auto"/>
        <w:tabs>
          <w:tab w:val="left" w:pos="597"/>
        </w:tabs>
        <w:spacing w:before="0" w:after="234" w:line="287" w:lineRule="exact"/>
        <w:ind w:right="260"/>
        <w:rPr>
          <w:rFonts w:ascii="Times New Roman" w:hAnsi="Times New Roman"/>
          <w:sz w:val="24"/>
          <w:szCs w:val="24"/>
        </w:rPr>
      </w:pPr>
      <w:r w:rsidRPr="007B14F9">
        <w:rPr>
          <w:rFonts w:ascii="Times New Roman" w:hAnsi="Times New Roman"/>
          <w:sz w:val="24"/>
          <w:szCs w:val="24"/>
        </w:rPr>
        <w:t xml:space="preserve">3.15. </w:t>
      </w:r>
      <w:r w:rsidR="005E0E21" w:rsidRPr="007B14F9">
        <w:rPr>
          <w:rFonts w:ascii="Times New Roman" w:hAnsi="Times New Roman"/>
          <w:sz w:val="24"/>
          <w:szCs w:val="24"/>
        </w:rPr>
        <w:t>Итоги</w:t>
      </w:r>
      <w:r w:rsidRPr="007B14F9">
        <w:rPr>
          <w:rFonts w:ascii="Times New Roman" w:hAnsi="Times New Roman"/>
          <w:sz w:val="24"/>
          <w:szCs w:val="24"/>
        </w:rPr>
        <w:t xml:space="preserve"> проведения (результаты)</w:t>
      </w:r>
      <w:r w:rsidR="005E0E21" w:rsidRPr="007B14F9">
        <w:rPr>
          <w:rFonts w:ascii="Times New Roman" w:hAnsi="Times New Roman"/>
          <w:sz w:val="24"/>
          <w:szCs w:val="24"/>
        </w:rPr>
        <w:t xml:space="preserve"> годовой промежуточной аттестации </w:t>
      </w:r>
      <w:r w:rsidRPr="007B14F9">
        <w:rPr>
          <w:rFonts w:ascii="Times New Roman" w:hAnsi="Times New Roman"/>
          <w:sz w:val="24"/>
          <w:szCs w:val="24"/>
        </w:rPr>
        <w:t>анализиру</w:t>
      </w:r>
      <w:r w:rsidR="005E0E21" w:rsidRPr="007B14F9">
        <w:rPr>
          <w:rFonts w:ascii="Times New Roman" w:hAnsi="Times New Roman"/>
          <w:sz w:val="24"/>
          <w:szCs w:val="24"/>
        </w:rPr>
        <w:t>ются на заседаниях методических объединений учителей и педагогического совета Школы.</w:t>
      </w:r>
    </w:p>
    <w:p w:rsidR="005E0E21" w:rsidRPr="007B14F9" w:rsidRDefault="005E0E21" w:rsidP="00200012">
      <w:pPr>
        <w:pStyle w:val="110"/>
        <w:keepNext/>
        <w:keepLines/>
        <w:shd w:val="clear" w:color="auto" w:fill="auto"/>
        <w:spacing w:before="0" w:line="295" w:lineRule="exact"/>
        <w:ind w:left="20"/>
        <w:jc w:val="center"/>
        <w:rPr>
          <w:sz w:val="24"/>
          <w:szCs w:val="24"/>
        </w:rPr>
      </w:pPr>
      <w:bookmarkStart w:id="1" w:name="bookmark1"/>
      <w:r w:rsidRPr="007B14F9">
        <w:rPr>
          <w:rStyle w:val="1"/>
          <w:sz w:val="24"/>
          <w:szCs w:val="24"/>
        </w:rPr>
        <w:t>4. Порядок подготовки, экспертизы и хранения аттестационных материалов</w:t>
      </w:r>
      <w:bookmarkEnd w:id="1"/>
    </w:p>
    <w:p w:rsidR="005E0E21" w:rsidRPr="007B14F9" w:rsidRDefault="005E0E21">
      <w:pPr>
        <w:pStyle w:val="a7"/>
        <w:numPr>
          <w:ilvl w:val="0"/>
          <w:numId w:val="17"/>
        </w:numPr>
        <w:shd w:val="clear" w:color="auto" w:fill="auto"/>
        <w:tabs>
          <w:tab w:val="left" w:pos="597"/>
        </w:tabs>
        <w:spacing w:before="0" w:line="295" w:lineRule="exact"/>
        <w:ind w:left="20" w:right="260"/>
        <w:rPr>
          <w:rFonts w:ascii="Times New Roman" w:hAnsi="Times New Roman"/>
          <w:sz w:val="24"/>
          <w:szCs w:val="24"/>
        </w:rPr>
      </w:pPr>
      <w:r w:rsidRPr="007B14F9">
        <w:rPr>
          <w:rFonts w:ascii="Times New Roman" w:hAnsi="Times New Roman"/>
          <w:sz w:val="24"/>
          <w:szCs w:val="24"/>
        </w:rPr>
        <w:t>Аттестационный материал по предмету для проведения промежуточной годовой аттестации готовится самостоятельно учителем с учетом требований по предмету, с использованием программного материала, изученного за учебный год.</w:t>
      </w:r>
      <w:r w:rsidR="00D0266C" w:rsidRPr="007B14F9">
        <w:rPr>
          <w:rFonts w:ascii="Times New Roman" w:hAnsi="Times New Roman"/>
          <w:sz w:val="24"/>
          <w:szCs w:val="24"/>
        </w:rPr>
        <w:t xml:space="preserve"> Если изучение предмета, вынесенного на промежуточную аттестацию, завершается, то аттестационный материал разрабатывается с учетом всего объема учебного предмета.</w:t>
      </w:r>
    </w:p>
    <w:p w:rsidR="005E0E21" w:rsidRPr="007B14F9" w:rsidRDefault="005E0E21">
      <w:pPr>
        <w:pStyle w:val="a7"/>
        <w:numPr>
          <w:ilvl w:val="0"/>
          <w:numId w:val="17"/>
        </w:numPr>
        <w:shd w:val="clear" w:color="auto" w:fill="auto"/>
        <w:tabs>
          <w:tab w:val="left" w:pos="597"/>
        </w:tabs>
        <w:spacing w:before="0" w:line="295" w:lineRule="exact"/>
        <w:ind w:left="20" w:right="260"/>
        <w:rPr>
          <w:rFonts w:ascii="Times New Roman" w:hAnsi="Times New Roman"/>
          <w:sz w:val="24"/>
          <w:szCs w:val="24"/>
        </w:rPr>
      </w:pPr>
      <w:r w:rsidRPr="007B14F9">
        <w:rPr>
          <w:rFonts w:ascii="Times New Roman" w:hAnsi="Times New Roman"/>
          <w:sz w:val="24"/>
          <w:szCs w:val="24"/>
        </w:rPr>
        <w:t>При проведении промежуточной аттестации используется аттестационный материал, прошедший соответствующую экспертизу не позднее 1</w:t>
      </w:r>
      <w:r w:rsidR="00736C1F" w:rsidRPr="007B14F9">
        <w:rPr>
          <w:rFonts w:ascii="Times New Roman" w:hAnsi="Times New Roman"/>
          <w:sz w:val="24"/>
          <w:szCs w:val="24"/>
        </w:rPr>
        <w:t>0</w:t>
      </w:r>
      <w:r w:rsidRPr="007B14F9">
        <w:rPr>
          <w:rFonts w:ascii="Times New Roman" w:hAnsi="Times New Roman"/>
          <w:sz w:val="24"/>
          <w:szCs w:val="24"/>
        </w:rPr>
        <w:t xml:space="preserve"> мая текущего года. Процедура экспертизы следующая: рассматривается на </w:t>
      </w:r>
      <w:r w:rsidR="00CC24A0">
        <w:rPr>
          <w:rFonts w:ascii="Times New Roman" w:hAnsi="Times New Roman"/>
          <w:sz w:val="24"/>
          <w:szCs w:val="24"/>
        </w:rPr>
        <w:t>школьном</w:t>
      </w:r>
      <w:r w:rsidRPr="007B14F9">
        <w:rPr>
          <w:rFonts w:ascii="Times New Roman" w:hAnsi="Times New Roman"/>
          <w:sz w:val="24"/>
          <w:szCs w:val="24"/>
        </w:rPr>
        <w:t xml:space="preserve"> МО</w:t>
      </w:r>
      <w:r w:rsidRPr="007B14F9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7B14F9">
        <w:rPr>
          <w:rFonts w:ascii="Times New Roman" w:hAnsi="Times New Roman"/>
          <w:sz w:val="24"/>
          <w:szCs w:val="24"/>
        </w:rPr>
        <w:t xml:space="preserve">(до 20 апреля), </w:t>
      </w:r>
      <w:r w:rsidR="00CC24A0">
        <w:rPr>
          <w:rFonts w:ascii="Times New Roman" w:hAnsi="Times New Roman"/>
          <w:sz w:val="24"/>
          <w:szCs w:val="24"/>
        </w:rPr>
        <w:t>рассматривается на педагогическом совете</w:t>
      </w:r>
      <w:r w:rsidR="001650D7" w:rsidRPr="007B14F9">
        <w:rPr>
          <w:rFonts w:ascii="Times New Roman" w:hAnsi="Times New Roman"/>
          <w:sz w:val="24"/>
          <w:szCs w:val="24"/>
        </w:rPr>
        <w:t xml:space="preserve"> </w:t>
      </w:r>
      <w:r w:rsidRPr="007B14F9">
        <w:rPr>
          <w:rFonts w:ascii="Times New Roman" w:hAnsi="Times New Roman"/>
          <w:sz w:val="24"/>
          <w:szCs w:val="24"/>
        </w:rPr>
        <w:t>(до 25 апреля) и утверждается директором Школы (</w:t>
      </w:r>
      <w:r w:rsidR="00E80D8A" w:rsidRPr="007B14F9">
        <w:rPr>
          <w:rFonts w:ascii="Times New Roman" w:hAnsi="Times New Roman"/>
          <w:sz w:val="24"/>
          <w:szCs w:val="24"/>
        </w:rPr>
        <w:t>5-10</w:t>
      </w:r>
      <w:r w:rsidRPr="007B14F9">
        <w:rPr>
          <w:rFonts w:ascii="Times New Roman" w:hAnsi="Times New Roman"/>
          <w:sz w:val="24"/>
          <w:szCs w:val="24"/>
        </w:rPr>
        <w:t xml:space="preserve"> мая). Экзаменационный материал сдается на хранение </w:t>
      </w:r>
      <w:r w:rsidR="004D0380">
        <w:rPr>
          <w:rFonts w:ascii="Times New Roman" w:hAnsi="Times New Roman"/>
          <w:sz w:val="24"/>
          <w:szCs w:val="24"/>
        </w:rPr>
        <w:t>лицу</w:t>
      </w:r>
      <w:r w:rsidRPr="007B14F9">
        <w:rPr>
          <w:rFonts w:ascii="Times New Roman" w:hAnsi="Times New Roman"/>
          <w:sz w:val="24"/>
          <w:szCs w:val="24"/>
        </w:rPr>
        <w:t>, ответственному за проведение промежуточной аттестации за 2 недели до начала промежуточной аттестации и выдается учителю, проводящему аттестационную работу непосредственно перед началом аттестационного мероприятия.</w:t>
      </w:r>
    </w:p>
    <w:p w:rsidR="005E0E21" w:rsidRPr="007B14F9" w:rsidRDefault="005E0E21">
      <w:pPr>
        <w:pStyle w:val="a7"/>
        <w:numPr>
          <w:ilvl w:val="0"/>
          <w:numId w:val="17"/>
        </w:numPr>
        <w:shd w:val="clear" w:color="auto" w:fill="auto"/>
        <w:tabs>
          <w:tab w:val="left" w:pos="597"/>
        </w:tabs>
        <w:spacing w:before="0" w:after="238" w:line="295" w:lineRule="exact"/>
        <w:ind w:left="20" w:right="260"/>
        <w:rPr>
          <w:rFonts w:ascii="Times New Roman" w:hAnsi="Times New Roman"/>
          <w:sz w:val="24"/>
          <w:szCs w:val="24"/>
        </w:rPr>
      </w:pPr>
      <w:r w:rsidRPr="007B14F9">
        <w:rPr>
          <w:rFonts w:ascii="Times New Roman" w:hAnsi="Times New Roman"/>
          <w:sz w:val="24"/>
          <w:szCs w:val="24"/>
        </w:rPr>
        <w:t>После проведения аттестации все материалы и письменные работы учащихся сдаются на хранение директору школы и хранятся в течение 1 года.</w:t>
      </w:r>
    </w:p>
    <w:p w:rsidR="005E0E21" w:rsidRPr="007B14F9" w:rsidRDefault="005E0E21" w:rsidP="00200012">
      <w:pPr>
        <w:pStyle w:val="110"/>
        <w:keepNext/>
        <w:keepLines/>
        <w:shd w:val="clear" w:color="auto" w:fill="auto"/>
        <w:spacing w:before="0" w:line="298" w:lineRule="exact"/>
        <w:ind w:left="20" w:firstLine="400"/>
        <w:jc w:val="center"/>
        <w:rPr>
          <w:sz w:val="24"/>
          <w:szCs w:val="24"/>
        </w:rPr>
      </w:pPr>
      <w:bookmarkStart w:id="2" w:name="bookmark2"/>
      <w:r w:rsidRPr="007B14F9">
        <w:rPr>
          <w:rStyle w:val="1"/>
          <w:sz w:val="24"/>
          <w:szCs w:val="24"/>
        </w:rPr>
        <w:t>5. Порядок формирования и работы аттестационных комиссий</w:t>
      </w:r>
      <w:bookmarkEnd w:id="2"/>
    </w:p>
    <w:p w:rsidR="005E0E21" w:rsidRPr="007B14F9" w:rsidRDefault="005E0E21">
      <w:pPr>
        <w:pStyle w:val="a7"/>
        <w:numPr>
          <w:ilvl w:val="0"/>
          <w:numId w:val="18"/>
        </w:numPr>
        <w:shd w:val="clear" w:color="auto" w:fill="auto"/>
        <w:tabs>
          <w:tab w:val="left" w:pos="597"/>
        </w:tabs>
        <w:spacing w:before="0"/>
        <w:ind w:left="20" w:right="260"/>
        <w:rPr>
          <w:rFonts w:ascii="Times New Roman" w:hAnsi="Times New Roman"/>
          <w:sz w:val="24"/>
          <w:szCs w:val="24"/>
        </w:rPr>
      </w:pPr>
      <w:r w:rsidRPr="007B14F9">
        <w:rPr>
          <w:rFonts w:ascii="Times New Roman" w:hAnsi="Times New Roman"/>
          <w:sz w:val="24"/>
          <w:szCs w:val="24"/>
        </w:rPr>
        <w:t>Комиссия, проводящая промежуточную аттестацию, утверждается приказом директора Школы до 1</w:t>
      </w:r>
      <w:r w:rsidR="00B43185" w:rsidRPr="007B14F9">
        <w:rPr>
          <w:rFonts w:ascii="Times New Roman" w:hAnsi="Times New Roman"/>
          <w:sz w:val="24"/>
          <w:szCs w:val="24"/>
        </w:rPr>
        <w:t>0</w:t>
      </w:r>
      <w:r w:rsidRPr="007B14F9">
        <w:rPr>
          <w:rFonts w:ascii="Times New Roman" w:hAnsi="Times New Roman"/>
          <w:sz w:val="24"/>
          <w:szCs w:val="24"/>
        </w:rPr>
        <w:t xml:space="preserve"> мая текущего года.</w:t>
      </w:r>
    </w:p>
    <w:p w:rsidR="005E0E21" w:rsidRPr="007B14F9" w:rsidRDefault="005E0E21">
      <w:pPr>
        <w:pStyle w:val="a7"/>
        <w:numPr>
          <w:ilvl w:val="0"/>
          <w:numId w:val="18"/>
        </w:numPr>
        <w:shd w:val="clear" w:color="auto" w:fill="auto"/>
        <w:tabs>
          <w:tab w:val="left" w:pos="597"/>
        </w:tabs>
        <w:spacing w:before="0"/>
        <w:ind w:left="20" w:right="260"/>
        <w:rPr>
          <w:rFonts w:ascii="Times New Roman" w:hAnsi="Times New Roman"/>
          <w:sz w:val="24"/>
          <w:szCs w:val="24"/>
        </w:rPr>
      </w:pPr>
      <w:r w:rsidRPr="007B14F9">
        <w:rPr>
          <w:rFonts w:ascii="Times New Roman" w:hAnsi="Times New Roman"/>
          <w:sz w:val="24"/>
          <w:szCs w:val="24"/>
        </w:rPr>
        <w:t>Аттестационная комиссия для промежуточного контроля состо</w:t>
      </w:r>
      <w:r w:rsidR="00B5318B" w:rsidRPr="007B14F9">
        <w:rPr>
          <w:rFonts w:ascii="Times New Roman" w:hAnsi="Times New Roman"/>
          <w:sz w:val="24"/>
          <w:szCs w:val="24"/>
        </w:rPr>
        <w:t>ит</w:t>
      </w:r>
      <w:r w:rsidRPr="007B14F9">
        <w:rPr>
          <w:rFonts w:ascii="Times New Roman" w:hAnsi="Times New Roman"/>
          <w:sz w:val="24"/>
          <w:szCs w:val="24"/>
        </w:rPr>
        <w:t xml:space="preserve"> из 3 </w:t>
      </w:r>
      <w:r w:rsidR="00CC24A0">
        <w:rPr>
          <w:rFonts w:ascii="Times New Roman" w:hAnsi="Times New Roman"/>
          <w:sz w:val="24"/>
          <w:szCs w:val="24"/>
        </w:rPr>
        <w:t>человек</w:t>
      </w:r>
      <w:r w:rsidRPr="007B14F9">
        <w:rPr>
          <w:rFonts w:ascii="Times New Roman" w:hAnsi="Times New Roman"/>
          <w:sz w:val="24"/>
          <w:szCs w:val="24"/>
        </w:rPr>
        <w:t>: председателя (директор</w:t>
      </w:r>
      <w:r w:rsidR="00B5318B" w:rsidRPr="007B14F9">
        <w:rPr>
          <w:rFonts w:ascii="Times New Roman" w:hAnsi="Times New Roman"/>
          <w:sz w:val="24"/>
          <w:szCs w:val="24"/>
        </w:rPr>
        <w:t>) и двух организаторов (учителя</w:t>
      </w:r>
      <w:r w:rsidRPr="007B14F9">
        <w:rPr>
          <w:rFonts w:ascii="Times New Roman" w:hAnsi="Times New Roman"/>
          <w:sz w:val="24"/>
          <w:szCs w:val="24"/>
        </w:rPr>
        <w:t>).</w:t>
      </w:r>
    </w:p>
    <w:p w:rsidR="005E0E21" w:rsidRPr="007B14F9" w:rsidRDefault="005E0E21">
      <w:pPr>
        <w:pStyle w:val="a7"/>
        <w:numPr>
          <w:ilvl w:val="0"/>
          <w:numId w:val="18"/>
        </w:numPr>
        <w:shd w:val="clear" w:color="auto" w:fill="auto"/>
        <w:tabs>
          <w:tab w:val="left" w:pos="597"/>
        </w:tabs>
        <w:spacing w:before="0"/>
        <w:ind w:left="20" w:right="260"/>
        <w:rPr>
          <w:rFonts w:ascii="Times New Roman" w:hAnsi="Times New Roman"/>
          <w:sz w:val="24"/>
          <w:szCs w:val="24"/>
        </w:rPr>
      </w:pPr>
      <w:r w:rsidRPr="007B14F9">
        <w:rPr>
          <w:rFonts w:ascii="Times New Roman" w:hAnsi="Times New Roman"/>
          <w:sz w:val="24"/>
          <w:szCs w:val="24"/>
        </w:rPr>
        <w:t xml:space="preserve">Основной задачей аттестационной комиссии является установление соответствия оценки знаний учащихся требованиям </w:t>
      </w:r>
      <w:r w:rsidR="00CC24A0">
        <w:rPr>
          <w:rFonts w:ascii="Times New Roman" w:hAnsi="Times New Roman"/>
          <w:sz w:val="24"/>
          <w:szCs w:val="24"/>
        </w:rPr>
        <w:t xml:space="preserve">федерального </w:t>
      </w:r>
      <w:r w:rsidRPr="007B14F9">
        <w:rPr>
          <w:rFonts w:ascii="Times New Roman" w:hAnsi="Times New Roman"/>
          <w:sz w:val="24"/>
          <w:szCs w:val="24"/>
        </w:rPr>
        <w:t>государственного образовательного стандарта, глубины и прочности полученных знаний образовательных программ, навыков их практического применения.</w:t>
      </w:r>
    </w:p>
    <w:p w:rsidR="005E0E21" w:rsidRPr="007B14F9" w:rsidRDefault="005E0E21">
      <w:pPr>
        <w:pStyle w:val="a7"/>
        <w:numPr>
          <w:ilvl w:val="0"/>
          <w:numId w:val="18"/>
        </w:numPr>
        <w:shd w:val="clear" w:color="auto" w:fill="auto"/>
        <w:tabs>
          <w:tab w:val="left" w:pos="597"/>
        </w:tabs>
        <w:spacing w:before="0"/>
        <w:ind w:left="20"/>
        <w:rPr>
          <w:rFonts w:ascii="Times New Roman" w:hAnsi="Times New Roman"/>
          <w:sz w:val="24"/>
          <w:szCs w:val="24"/>
        </w:rPr>
      </w:pPr>
      <w:r w:rsidRPr="007B14F9">
        <w:rPr>
          <w:rFonts w:ascii="Times New Roman" w:hAnsi="Times New Roman"/>
          <w:sz w:val="24"/>
          <w:szCs w:val="24"/>
        </w:rPr>
        <w:t>Функции аттестационной комиссии:</w:t>
      </w:r>
    </w:p>
    <w:p w:rsidR="005E0E21" w:rsidRPr="007B14F9" w:rsidRDefault="005E0E21">
      <w:pPr>
        <w:pStyle w:val="a7"/>
        <w:numPr>
          <w:ilvl w:val="0"/>
          <w:numId w:val="19"/>
        </w:numPr>
        <w:shd w:val="clear" w:color="auto" w:fill="auto"/>
        <w:tabs>
          <w:tab w:val="left" w:pos="233"/>
        </w:tabs>
        <w:spacing w:before="0"/>
        <w:ind w:left="20" w:right="260"/>
        <w:rPr>
          <w:rFonts w:ascii="Times New Roman" w:hAnsi="Times New Roman"/>
          <w:sz w:val="24"/>
          <w:szCs w:val="24"/>
        </w:rPr>
      </w:pPr>
      <w:r w:rsidRPr="007B14F9">
        <w:rPr>
          <w:rFonts w:ascii="Times New Roman" w:hAnsi="Times New Roman"/>
          <w:sz w:val="24"/>
          <w:szCs w:val="24"/>
        </w:rPr>
        <w:t>Проверяет письменные аттестационные работы учащихся в установленном порядке, заносит в протокол результаты.</w:t>
      </w:r>
    </w:p>
    <w:p w:rsidR="005E0E21" w:rsidRPr="007B14F9" w:rsidRDefault="005E0E21">
      <w:pPr>
        <w:pStyle w:val="a7"/>
        <w:numPr>
          <w:ilvl w:val="0"/>
          <w:numId w:val="19"/>
        </w:numPr>
        <w:shd w:val="clear" w:color="auto" w:fill="auto"/>
        <w:tabs>
          <w:tab w:val="left" w:pos="233"/>
        </w:tabs>
        <w:spacing w:before="0"/>
        <w:ind w:left="20" w:right="260"/>
        <w:rPr>
          <w:rFonts w:ascii="Times New Roman" w:hAnsi="Times New Roman"/>
          <w:sz w:val="24"/>
          <w:szCs w:val="24"/>
        </w:rPr>
      </w:pPr>
      <w:r w:rsidRPr="007B14F9">
        <w:rPr>
          <w:rFonts w:ascii="Times New Roman" w:hAnsi="Times New Roman"/>
          <w:sz w:val="24"/>
          <w:szCs w:val="24"/>
        </w:rPr>
        <w:t>Исключает случаи неэтичного поведения учащихся (списывание, использование шпаргалок, подсказок) во время проведения аттестационных испытаний.</w:t>
      </w:r>
    </w:p>
    <w:p w:rsidR="005E0E21" w:rsidRPr="007B14F9" w:rsidRDefault="005E0E21">
      <w:pPr>
        <w:pStyle w:val="a7"/>
        <w:numPr>
          <w:ilvl w:val="0"/>
          <w:numId w:val="19"/>
        </w:numPr>
        <w:shd w:val="clear" w:color="auto" w:fill="auto"/>
        <w:tabs>
          <w:tab w:val="left" w:pos="233"/>
        </w:tabs>
        <w:spacing w:before="0"/>
        <w:ind w:left="20" w:right="260"/>
        <w:rPr>
          <w:rFonts w:ascii="Times New Roman" w:hAnsi="Times New Roman"/>
          <w:sz w:val="24"/>
          <w:szCs w:val="24"/>
        </w:rPr>
      </w:pPr>
      <w:r w:rsidRPr="007B14F9">
        <w:rPr>
          <w:rFonts w:ascii="Times New Roman" w:hAnsi="Times New Roman"/>
          <w:sz w:val="24"/>
          <w:szCs w:val="24"/>
        </w:rPr>
        <w:t>Контролирует обеспечение и соблюдение информационной безопасности при проведении аттестации.</w:t>
      </w:r>
    </w:p>
    <w:p w:rsidR="005E0E21" w:rsidRPr="007B14F9" w:rsidRDefault="005E0E21">
      <w:pPr>
        <w:pStyle w:val="a7"/>
        <w:shd w:val="clear" w:color="auto" w:fill="auto"/>
        <w:spacing w:before="0" w:after="233" w:line="287" w:lineRule="exact"/>
        <w:ind w:left="20" w:right="60"/>
        <w:rPr>
          <w:sz w:val="24"/>
          <w:szCs w:val="24"/>
        </w:rPr>
      </w:pPr>
      <w:r w:rsidRPr="007B14F9">
        <w:rPr>
          <w:rStyle w:val="1"/>
          <w:b/>
          <w:sz w:val="24"/>
          <w:szCs w:val="24"/>
        </w:rPr>
        <w:t>5.5.</w:t>
      </w:r>
      <w:r w:rsidRPr="007B14F9">
        <w:rPr>
          <w:rStyle w:val="1"/>
          <w:sz w:val="24"/>
          <w:szCs w:val="24"/>
        </w:rPr>
        <w:t xml:space="preserve"> Аттестационная комиссия несет ответственность за объективность оценки письменных ответов аттестуемых в соответствии с разработанными нормами.</w:t>
      </w:r>
    </w:p>
    <w:p w:rsidR="005E0E21" w:rsidRPr="007B14F9" w:rsidRDefault="005E0E21" w:rsidP="00200012">
      <w:pPr>
        <w:pStyle w:val="110"/>
        <w:keepNext/>
        <w:keepLines/>
        <w:shd w:val="clear" w:color="auto" w:fill="auto"/>
        <w:spacing w:before="0" w:line="296" w:lineRule="exact"/>
        <w:ind w:left="380"/>
        <w:jc w:val="center"/>
        <w:rPr>
          <w:sz w:val="24"/>
          <w:szCs w:val="24"/>
        </w:rPr>
      </w:pPr>
      <w:bookmarkStart w:id="3" w:name="bookmark3"/>
      <w:r w:rsidRPr="007B14F9">
        <w:rPr>
          <w:rStyle w:val="1"/>
          <w:sz w:val="24"/>
          <w:szCs w:val="24"/>
        </w:rPr>
        <w:t>6. Порядок перевода учащихся в следующий класс</w:t>
      </w:r>
      <w:bookmarkEnd w:id="3"/>
    </w:p>
    <w:p w:rsidR="00D0266C" w:rsidRPr="007B14F9" w:rsidRDefault="005E0E21" w:rsidP="00D0266C">
      <w:pPr>
        <w:pStyle w:val="a7"/>
        <w:numPr>
          <w:ilvl w:val="0"/>
          <w:numId w:val="20"/>
        </w:numPr>
        <w:shd w:val="clear" w:color="auto" w:fill="auto"/>
        <w:tabs>
          <w:tab w:val="left" w:pos="513"/>
        </w:tabs>
        <w:spacing w:before="0" w:line="296" w:lineRule="exact"/>
        <w:ind w:left="20" w:right="60"/>
        <w:rPr>
          <w:rStyle w:val="1"/>
          <w:sz w:val="24"/>
          <w:szCs w:val="24"/>
        </w:rPr>
      </w:pPr>
      <w:r w:rsidRPr="007B14F9">
        <w:rPr>
          <w:rStyle w:val="1"/>
          <w:sz w:val="24"/>
          <w:szCs w:val="24"/>
        </w:rPr>
        <w:t xml:space="preserve">Учащиеся, освоившие в полном объёме учебные программы образовательной программы соответствующего уровня, переводятся в следующий класс. </w:t>
      </w:r>
    </w:p>
    <w:p w:rsidR="005E0E21" w:rsidRPr="007B14F9" w:rsidRDefault="005E0E21" w:rsidP="00D0266C">
      <w:pPr>
        <w:pStyle w:val="a7"/>
        <w:numPr>
          <w:ilvl w:val="0"/>
          <w:numId w:val="20"/>
        </w:numPr>
        <w:shd w:val="clear" w:color="auto" w:fill="auto"/>
        <w:tabs>
          <w:tab w:val="left" w:pos="513"/>
        </w:tabs>
        <w:spacing w:before="0" w:line="296" w:lineRule="exact"/>
        <w:ind w:left="20" w:right="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Для учащихся, пропустивших промежуточную аттестацию по уважительным причинам, предусматриваются дополнительные сроки проведения промежуточной аттестации.</w:t>
      </w:r>
    </w:p>
    <w:p w:rsidR="005E0E21" w:rsidRPr="007B14F9" w:rsidRDefault="005E0E21">
      <w:pPr>
        <w:pStyle w:val="a7"/>
        <w:numPr>
          <w:ilvl w:val="0"/>
          <w:numId w:val="20"/>
        </w:numPr>
        <w:shd w:val="clear" w:color="auto" w:fill="auto"/>
        <w:tabs>
          <w:tab w:val="left" w:pos="513"/>
        </w:tabs>
        <w:spacing w:before="0" w:line="296" w:lineRule="exact"/>
        <w:ind w:left="20" w:right="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 xml:space="preserve">Учащиеся, не прошедшие промежуточной аттестации по уважительным причинам или </w:t>
      </w:r>
      <w:r w:rsidRPr="007B14F9">
        <w:rPr>
          <w:rStyle w:val="1"/>
          <w:sz w:val="24"/>
          <w:szCs w:val="24"/>
        </w:rPr>
        <w:lastRenderedPageBreak/>
        <w:t>имеющие академическую задолженность, переводятся в следующий класс условно.</w:t>
      </w:r>
    </w:p>
    <w:p w:rsidR="005E0E21" w:rsidRPr="007B14F9" w:rsidRDefault="005E0E21">
      <w:pPr>
        <w:pStyle w:val="a7"/>
        <w:numPr>
          <w:ilvl w:val="0"/>
          <w:numId w:val="20"/>
        </w:numPr>
        <w:shd w:val="clear" w:color="auto" w:fill="auto"/>
        <w:tabs>
          <w:tab w:val="left" w:pos="754"/>
        </w:tabs>
        <w:spacing w:before="0" w:line="296" w:lineRule="exact"/>
        <w:ind w:left="20" w:right="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 xml:space="preserve">Учащиеся, получившие на промежуточной годовой аттестации в установленные сроки неудовлетворительную отметку, проходят </w:t>
      </w:r>
      <w:r w:rsidR="00D0266C" w:rsidRPr="007B14F9">
        <w:rPr>
          <w:rStyle w:val="1"/>
          <w:sz w:val="24"/>
          <w:szCs w:val="24"/>
        </w:rPr>
        <w:t>повторную аттестацию</w:t>
      </w:r>
      <w:r w:rsidRPr="007B14F9">
        <w:rPr>
          <w:rStyle w:val="1"/>
          <w:sz w:val="24"/>
          <w:szCs w:val="24"/>
        </w:rPr>
        <w:t>.</w:t>
      </w:r>
    </w:p>
    <w:p w:rsidR="005E0E21" w:rsidRPr="007B14F9" w:rsidRDefault="005E0E21">
      <w:pPr>
        <w:pStyle w:val="a7"/>
        <w:numPr>
          <w:ilvl w:val="0"/>
          <w:numId w:val="20"/>
        </w:numPr>
        <w:shd w:val="clear" w:color="auto" w:fill="auto"/>
        <w:tabs>
          <w:tab w:val="left" w:pos="513"/>
        </w:tabs>
        <w:spacing w:before="0" w:line="296" w:lineRule="exact"/>
        <w:ind w:left="20" w:right="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 xml:space="preserve">Классные руководители обязаны довести до сведения родителей (законных представителей) информацию о неудовлетворительной отметке по итогам проведения промежуточной годовой аттестации учащегося и о дополнительных сроках прохождения </w:t>
      </w:r>
      <w:r w:rsidR="004A4EB6" w:rsidRPr="007B14F9">
        <w:rPr>
          <w:rStyle w:val="1"/>
          <w:sz w:val="24"/>
          <w:szCs w:val="24"/>
        </w:rPr>
        <w:t>повторной аттестации</w:t>
      </w:r>
      <w:r w:rsidRPr="007B14F9">
        <w:rPr>
          <w:rStyle w:val="1"/>
          <w:sz w:val="24"/>
          <w:szCs w:val="24"/>
        </w:rPr>
        <w:t>.</w:t>
      </w:r>
    </w:p>
    <w:p w:rsidR="005E0E21" w:rsidRPr="007B14F9" w:rsidRDefault="005E0E21">
      <w:pPr>
        <w:pStyle w:val="a7"/>
        <w:numPr>
          <w:ilvl w:val="0"/>
          <w:numId w:val="20"/>
        </w:numPr>
        <w:shd w:val="clear" w:color="auto" w:fill="auto"/>
        <w:tabs>
          <w:tab w:val="left" w:pos="513"/>
        </w:tabs>
        <w:spacing w:before="0" w:line="296" w:lineRule="exact"/>
        <w:ind w:left="20" w:right="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В случае несогласия учащихся и их родителей (законных представителей) с выставленной отметкой, они могут обратиться в конфликтную комиссию Школы. Решение конфликтной комиссии оформляется протоколом и является окончательным.</w:t>
      </w:r>
    </w:p>
    <w:p w:rsidR="005E0E21" w:rsidRPr="007B14F9" w:rsidRDefault="005E0E21">
      <w:pPr>
        <w:pStyle w:val="a7"/>
        <w:numPr>
          <w:ilvl w:val="0"/>
          <w:numId w:val="20"/>
        </w:numPr>
        <w:shd w:val="clear" w:color="auto" w:fill="auto"/>
        <w:tabs>
          <w:tab w:val="left" w:pos="513"/>
        </w:tabs>
        <w:spacing w:before="0" w:line="296" w:lineRule="exact"/>
        <w:ind w:left="20" w:right="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Неудовлетворительные результаты промежуточной аттестации по одному или нескольким учебным предметам образовательной программы или не прохождение промежуточной аттестации при отсутствии уважительных причин признаются академической задолженностью.</w:t>
      </w:r>
    </w:p>
    <w:p w:rsidR="004A4EB6" w:rsidRPr="007B14F9" w:rsidRDefault="005E0E21" w:rsidP="004A4EB6">
      <w:pPr>
        <w:pStyle w:val="a7"/>
        <w:numPr>
          <w:ilvl w:val="0"/>
          <w:numId w:val="20"/>
        </w:numPr>
        <w:shd w:val="clear" w:color="auto" w:fill="auto"/>
        <w:tabs>
          <w:tab w:val="left" w:pos="513"/>
        </w:tabs>
        <w:spacing w:before="0" w:line="296" w:lineRule="exact"/>
        <w:ind w:left="20" w:right="60"/>
        <w:rPr>
          <w:rStyle w:val="1"/>
          <w:sz w:val="24"/>
          <w:szCs w:val="24"/>
        </w:rPr>
      </w:pPr>
      <w:r w:rsidRPr="007B14F9">
        <w:rPr>
          <w:rStyle w:val="1"/>
          <w:sz w:val="24"/>
          <w:szCs w:val="24"/>
        </w:rPr>
        <w:t>Учащиеся обязаны ликвидировать академическую задолженность.</w:t>
      </w:r>
    </w:p>
    <w:p w:rsidR="004A4EB6" w:rsidRPr="00CC24A0" w:rsidRDefault="005E0E21" w:rsidP="004A4EB6">
      <w:pPr>
        <w:pStyle w:val="a7"/>
        <w:numPr>
          <w:ilvl w:val="0"/>
          <w:numId w:val="20"/>
        </w:numPr>
        <w:shd w:val="clear" w:color="auto" w:fill="auto"/>
        <w:tabs>
          <w:tab w:val="left" w:pos="513"/>
        </w:tabs>
        <w:spacing w:before="0" w:line="296" w:lineRule="exact"/>
        <w:ind w:left="20" w:right="60"/>
        <w:rPr>
          <w:rStyle w:val="1"/>
          <w:sz w:val="24"/>
          <w:szCs w:val="24"/>
        </w:rPr>
      </w:pPr>
      <w:r w:rsidRPr="007B14F9">
        <w:rPr>
          <w:rStyle w:val="1"/>
          <w:sz w:val="24"/>
          <w:szCs w:val="24"/>
        </w:rPr>
        <w:t>Учащиеся, имеющие академическую задолженность, вправе пройти промежуточную аттестацию по соответствующ</w:t>
      </w:r>
      <w:r w:rsidR="004E64C2" w:rsidRPr="007B14F9">
        <w:rPr>
          <w:rStyle w:val="1"/>
          <w:sz w:val="24"/>
          <w:szCs w:val="24"/>
        </w:rPr>
        <w:t>е</w:t>
      </w:r>
      <w:r w:rsidRPr="007B14F9">
        <w:rPr>
          <w:rStyle w:val="1"/>
          <w:sz w:val="24"/>
          <w:szCs w:val="24"/>
        </w:rPr>
        <w:t>м</w:t>
      </w:r>
      <w:r w:rsidR="004E64C2" w:rsidRPr="007B14F9">
        <w:rPr>
          <w:rStyle w:val="1"/>
          <w:sz w:val="24"/>
          <w:szCs w:val="24"/>
        </w:rPr>
        <w:t>у</w:t>
      </w:r>
      <w:r w:rsidRPr="007B14F9">
        <w:rPr>
          <w:rStyle w:val="1"/>
          <w:sz w:val="24"/>
          <w:szCs w:val="24"/>
        </w:rPr>
        <w:t xml:space="preserve"> учебному предмету не более двух раз в сроки, определяемые Школой, в пределах </w:t>
      </w:r>
      <w:r w:rsidR="004A4EB6" w:rsidRPr="007B14F9">
        <w:rPr>
          <w:rStyle w:val="1"/>
          <w:sz w:val="24"/>
          <w:szCs w:val="24"/>
        </w:rPr>
        <w:t>одного года</w:t>
      </w:r>
      <w:r w:rsidRPr="007B14F9">
        <w:rPr>
          <w:rStyle w:val="1"/>
          <w:sz w:val="24"/>
          <w:szCs w:val="24"/>
        </w:rPr>
        <w:t xml:space="preserve"> с момента образования академической задолженности. В указанный период не включается время болезни учащегося</w:t>
      </w:r>
      <w:r w:rsidR="004A4EB6" w:rsidRPr="007B14F9">
        <w:rPr>
          <w:rStyle w:val="1"/>
          <w:sz w:val="24"/>
          <w:szCs w:val="24"/>
        </w:rPr>
        <w:t>,</w:t>
      </w:r>
      <w:r w:rsidR="004A4EB6" w:rsidRPr="00CC24A0">
        <w:rPr>
          <w:rStyle w:val="1"/>
          <w:sz w:val="24"/>
          <w:szCs w:val="24"/>
        </w:rPr>
        <w:t xml:space="preserve"> нахождение его в отпуске по беременности и родам.</w:t>
      </w:r>
    </w:p>
    <w:p w:rsidR="005E0E21" w:rsidRPr="007B14F9" w:rsidRDefault="005E0E21">
      <w:pPr>
        <w:pStyle w:val="a7"/>
        <w:numPr>
          <w:ilvl w:val="0"/>
          <w:numId w:val="20"/>
        </w:numPr>
        <w:shd w:val="clear" w:color="auto" w:fill="auto"/>
        <w:tabs>
          <w:tab w:val="left" w:pos="754"/>
        </w:tabs>
        <w:spacing w:before="0" w:line="296" w:lineRule="exact"/>
        <w:ind w:left="20" w:right="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Учащиеся Школы,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</w:p>
    <w:p w:rsidR="005E0E21" w:rsidRPr="007B14F9" w:rsidRDefault="005E0E21">
      <w:pPr>
        <w:pStyle w:val="a7"/>
        <w:shd w:val="clear" w:color="auto" w:fill="auto"/>
        <w:spacing w:before="0" w:after="231" w:line="286" w:lineRule="exact"/>
        <w:ind w:left="20" w:right="280"/>
        <w:rPr>
          <w:sz w:val="24"/>
          <w:szCs w:val="24"/>
        </w:rPr>
      </w:pPr>
      <w:r w:rsidRPr="007B14F9">
        <w:rPr>
          <w:rStyle w:val="1"/>
          <w:b/>
          <w:sz w:val="24"/>
          <w:szCs w:val="24"/>
        </w:rPr>
        <w:t>6.11.</w:t>
      </w:r>
      <w:r w:rsidRPr="007B14F9">
        <w:rPr>
          <w:rStyle w:val="1"/>
          <w:sz w:val="24"/>
          <w:szCs w:val="24"/>
        </w:rPr>
        <w:t xml:space="preserve"> Перевод учащегося в следующий класс осуществляется по решению педагогического совета.</w:t>
      </w:r>
    </w:p>
    <w:p w:rsidR="005E0E21" w:rsidRPr="007B14F9" w:rsidRDefault="005E0E21" w:rsidP="00200012">
      <w:pPr>
        <w:pStyle w:val="110"/>
        <w:keepNext/>
        <w:keepLines/>
        <w:shd w:val="clear" w:color="auto" w:fill="auto"/>
        <w:spacing w:before="0" w:line="298" w:lineRule="exact"/>
        <w:ind w:right="280"/>
        <w:jc w:val="center"/>
        <w:rPr>
          <w:sz w:val="24"/>
          <w:szCs w:val="24"/>
        </w:rPr>
      </w:pPr>
      <w:bookmarkStart w:id="4" w:name="bookmark4"/>
      <w:r w:rsidRPr="007B14F9">
        <w:rPr>
          <w:rStyle w:val="1"/>
          <w:sz w:val="24"/>
          <w:szCs w:val="24"/>
        </w:rPr>
        <w:t>7. Права и обязанности участников процесса промежуточной аттестации.</w:t>
      </w:r>
      <w:bookmarkEnd w:id="4"/>
    </w:p>
    <w:p w:rsidR="005E0E21" w:rsidRPr="007B14F9" w:rsidRDefault="005E0E21" w:rsidP="00B5318B">
      <w:pPr>
        <w:pStyle w:val="a7"/>
        <w:numPr>
          <w:ilvl w:val="0"/>
          <w:numId w:val="21"/>
        </w:numPr>
        <w:shd w:val="clear" w:color="auto" w:fill="auto"/>
        <w:tabs>
          <w:tab w:val="left" w:pos="704"/>
          <w:tab w:val="left" w:pos="6955"/>
        </w:tabs>
        <w:spacing w:before="0"/>
        <w:ind w:left="20" w:right="28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Участниками</w:t>
      </w:r>
      <w:r w:rsidR="00FC70F1" w:rsidRPr="007B14F9">
        <w:rPr>
          <w:rStyle w:val="1"/>
          <w:sz w:val="24"/>
          <w:szCs w:val="24"/>
        </w:rPr>
        <w:t xml:space="preserve"> процесса аттестации считаются:</w:t>
      </w:r>
      <w:r w:rsidR="00B5318B" w:rsidRPr="007B14F9">
        <w:rPr>
          <w:rStyle w:val="1"/>
          <w:sz w:val="24"/>
          <w:szCs w:val="24"/>
        </w:rPr>
        <w:t xml:space="preserve"> </w:t>
      </w:r>
      <w:r w:rsidRPr="007B14F9">
        <w:rPr>
          <w:rStyle w:val="1"/>
          <w:sz w:val="24"/>
          <w:szCs w:val="24"/>
        </w:rPr>
        <w:t>учащиеся, учитель,</w:t>
      </w:r>
      <w:r w:rsidR="00B5318B" w:rsidRPr="007B14F9">
        <w:rPr>
          <w:rStyle w:val="1"/>
          <w:sz w:val="24"/>
          <w:szCs w:val="24"/>
        </w:rPr>
        <w:t xml:space="preserve"> </w:t>
      </w:r>
      <w:r w:rsidRPr="007B14F9">
        <w:rPr>
          <w:rStyle w:val="1"/>
          <w:sz w:val="24"/>
          <w:szCs w:val="24"/>
        </w:rPr>
        <w:t xml:space="preserve">преподающий предмет </w:t>
      </w:r>
      <w:r w:rsidR="001F2CC3" w:rsidRPr="007B14F9">
        <w:rPr>
          <w:rStyle w:val="1"/>
          <w:sz w:val="24"/>
          <w:szCs w:val="24"/>
        </w:rPr>
        <w:t>в классе, директор</w:t>
      </w:r>
      <w:r w:rsidRPr="007B14F9">
        <w:rPr>
          <w:rStyle w:val="1"/>
          <w:sz w:val="24"/>
          <w:szCs w:val="24"/>
        </w:rPr>
        <w:t>. Права несовершеннолетнего учащегося представляют его родители (законные представители).</w:t>
      </w:r>
    </w:p>
    <w:p w:rsidR="005E0E21" w:rsidRPr="007B14F9" w:rsidRDefault="005E0E21">
      <w:pPr>
        <w:pStyle w:val="a7"/>
        <w:numPr>
          <w:ilvl w:val="0"/>
          <w:numId w:val="21"/>
        </w:numPr>
        <w:shd w:val="clear" w:color="auto" w:fill="auto"/>
        <w:tabs>
          <w:tab w:val="left" w:pos="481"/>
        </w:tabs>
        <w:spacing w:before="0"/>
        <w:ind w:left="20" w:right="28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Учитель, осуществляющий текущий контроль успеваемости и промежуточную аттестацию учащихся, имеет право:</w:t>
      </w:r>
    </w:p>
    <w:p w:rsidR="005E0E21" w:rsidRPr="007B14F9" w:rsidRDefault="005E0E21">
      <w:pPr>
        <w:pStyle w:val="a7"/>
        <w:numPr>
          <w:ilvl w:val="0"/>
          <w:numId w:val="22"/>
        </w:numPr>
        <w:shd w:val="clear" w:color="auto" w:fill="auto"/>
        <w:tabs>
          <w:tab w:val="left" w:pos="249"/>
        </w:tabs>
        <w:spacing w:before="0"/>
        <w:ind w:left="20" w:right="28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проводить процедуру аттестации и оценивать качество усвоения учащимися содержания учебных программ, соответствие уровня подготовки школьников требованиям государственного образовательного стандарта;</w:t>
      </w:r>
    </w:p>
    <w:p w:rsidR="005E0E21" w:rsidRPr="007B14F9" w:rsidRDefault="005E0E21">
      <w:pPr>
        <w:pStyle w:val="a7"/>
        <w:numPr>
          <w:ilvl w:val="0"/>
          <w:numId w:val="22"/>
        </w:numPr>
        <w:shd w:val="clear" w:color="auto" w:fill="auto"/>
        <w:tabs>
          <w:tab w:val="left" w:pos="249"/>
        </w:tabs>
        <w:spacing w:before="0"/>
        <w:ind w:left="20" w:right="28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давать педагогические рекомендации учащимся и их родителям (законным представителям) по методике освоения минимальных требований к уровню подготовки по предмету.</w:t>
      </w:r>
    </w:p>
    <w:p w:rsidR="005E0E21" w:rsidRPr="007B14F9" w:rsidRDefault="005E0E21">
      <w:pPr>
        <w:pStyle w:val="a7"/>
        <w:numPr>
          <w:ilvl w:val="0"/>
          <w:numId w:val="21"/>
        </w:numPr>
        <w:shd w:val="clear" w:color="auto" w:fill="auto"/>
        <w:tabs>
          <w:tab w:val="left" w:pos="481"/>
        </w:tabs>
        <w:spacing w:before="0"/>
        <w:ind w:left="2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Учитель в ходе аттестации не имеет права:</w:t>
      </w:r>
    </w:p>
    <w:p w:rsidR="005E0E21" w:rsidRPr="007B14F9" w:rsidRDefault="005E0E21">
      <w:pPr>
        <w:pStyle w:val="a7"/>
        <w:numPr>
          <w:ilvl w:val="0"/>
          <w:numId w:val="22"/>
        </w:numPr>
        <w:shd w:val="clear" w:color="auto" w:fill="auto"/>
        <w:tabs>
          <w:tab w:val="left" w:pos="249"/>
        </w:tabs>
        <w:spacing w:before="0"/>
        <w:ind w:left="20" w:right="28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использовать содержание предмета, не предусмотренное учебными программами при разработке материалов для всех форм текущего контроля успеваемости и промежуточной аттестации учащихся за текущий учебный год;</w:t>
      </w:r>
    </w:p>
    <w:p w:rsidR="005E0E21" w:rsidRPr="007B14F9" w:rsidRDefault="005E0E21">
      <w:pPr>
        <w:pStyle w:val="a7"/>
        <w:numPr>
          <w:ilvl w:val="0"/>
          <w:numId w:val="22"/>
        </w:numPr>
        <w:shd w:val="clear" w:color="auto" w:fill="auto"/>
        <w:tabs>
          <w:tab w:val="left" w:pos="249"/>
        </w:tabs>
        <w:spacing w:before="0"/>
        <w:ind w:left="20" w:right="28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использовать методы и формы, не апробированные или не обоснованные в научном и практическом плане, без разрешения руководителя Школы;</w:t>
      </w:r>
    </w:p>
    <w:p w:rsidR="005E0E21" w:rsidRPr="007B14F9" w:rsidRDefault="005E0E21">
      <w:pPr>
        <w:pStyle w:val="a7"/>
        <w:numPr>
          <w:ilvl w:val="0"/>
          <w:numId w:val="22"/>
        </w:numPr>
        <w:shd w:val="clear" w:color="auto" w:fill="auto"/>
        <w:tabs>
          <w:tab w:val="left" w:pos="249"/>
        </w:tabs>
        <w:spacing w:before="0"/>
        <w:ind w:left="20" w:right="28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оказывать давление на учащихся, проявлять к ним недоброжелательное, некорректное отношение.</w:t>
      </w:r>
    </w:p>
    <w:p w:rsidR="005E0E21" w:rsidRPr="007B14F9" w:rsidRDefault="005E0E21">
      <w:pPr>
        <w:pStyle w:val="a7"/>
        <w:numPr>
          <w:ilvl w:val="0"/>
          <w:numId w:val="21"/>
        </w:numPr>
        <w:shd w:val="clear" w:color="auto" w:fill="auto"/>
        <w:tabs>
          <w:tab w:val="left" w:pos="481"/>
        </w:tabs>
        <w:spacing w:before="0"/>
        <w:ind w:left="20" w:right="28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 xml:space="preserve">Классный руководитель обязан проинформировать через дневники учащихся класса (в том числе и электронные), родительские собрания, индивидуальные собеседования о результатах текущего контроля успеваемости и промежуточной аттестации за год родителей (законных представителей). В случае неудовлетворительной аттестации учащегося по итогам учебного года письменно уведомить его родителей (законных представителей) о решении педагогического </w:t>
      </w:r>
      <w:r w:rsidRPr="007B14F9">
        <w:rPr>
          <w:rStyle w:val="1"/>
          <w:sz w:val="24"/>
          <w:szCs w:val="24"/>
        </w:rPr>
        <w:lastRenderedPageBreak/>
        <w:t>совета Школы, а также о сроках и формах ликвидации задолженности. Уведомление с подписью родителей (законных представителей) передается руководителю Школы.</w:t>
      </w:r>
    </w:p>
    <w:p w:rsidR="005E0E21" w:rsidRPr="007B14F9" w:rsidRDefault="005E0E21">
      <w:pPr>
        <w:pStyle w:val="a7"/>
        <w:numPr>
          <w:ilvl w:val="0"/>
          <w:numId w:val="21"/>
        </w:numPr>
        <w:shd w:val="clear" w:color="auto" w:fill="auto"/>
        <w:tabs>
          <w:tab w:val="left" w:pos="481"/>
        </w:tabs>
        <w:spacing w:before="0"/>
        <w:ind w:left="2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Учащиеся имеют право:</w:t>
      </w:r>
    </w:p>
    <w:p w:rsidR="005E0E21" w:rsidRPr="007B14F9" w:rsidRDefault="005E0E21">
      <w:pPr>
        <w:pStyle w:val="a7"/>
        <w:numPr>
          <w:ilvl w:val="0"/>
          <w:numId w:val="22"/>
        </w:numPr>
        <w:shd w:val="clear" w:color="auto" w:fill="auto"/>
        <w:tabs>
          <w:tab w:val="left" w:pos="249"/>
        </w:tabs>
        <w:spacing w:before="0"/>
        <w:ind w:left="20" w:right="28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проходить все формы промежуточной аттестации за текущий учебный год в порядке, установленном Школой;</w:t>
      </w:r>
    </w:p>
    <w:p w:rsidR="005E0E21" w:rsidRPr="007B14F9" w:rsidRDefault="005E0E21">
      <w:pPr>
        <w:pStyle w:val="a7"/>
        <w:numPr>
          <w:ilvl w:val="0"/>
          <w:numId w:val="22"/>
        </w:numPr>
        <w:shd w:val="clear" w:color="auto" w:fill="auto"/>
        <w:tabs>
          <w:tab w:val="left" w:pos="249"/>
        </w:tabs>
        <w:spacing w:before="0"/>
        <w:ind w:left="2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знакомиться с критериями оценки.</w:t>
      </w:r>
    </w:p>
    <w:p w:rsidR="005E0E21" w:rsidRPr="007B14F9" w:rsidRDefault="005E0E21">
      <w:pPr>
        <w:pStyle w:val="a7"/>
        <w:numPr>
          <w:ilvl w:val="0"/>
          <w:numId w:val="21"/>
        </w:numPr>
        <w:shd w:val="clear" w:color="auto" w:fill="auto"/>
        <w:tabs>
          <w:tab w:val="left" w:pos="704"/>
        </w:tabs>
        <w:spacing w:before="0"/>
        <w:ind w:left="20" w:right="28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Учащиеся обязаны выполнять требования, определенные настоящим Положением.</w:t>
      </w:r>
    </w:p>
    <w:p w:rsidR="005E0E21" w:rsidRPr="007B14F9" w:rsidRDefault="005E0E21">
      <w:pPr>
        <w:pStyle w:val="a7"/>
        <w:numPr>
          <w:ilvl w:val="0"/>
          <w:numId w:val="21"/>
        </w:numPr>
        <w:shd w:val="clear" w:color="auto" w:fill="auto"/>
        <w:tabs>
          <w:tab w:val="left" w:pos="481"/>
        </w:tabs>
        <w:spacing w:before="0"/>
        <w:ind w:left="2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Родители (законные представители) ребенка имеют право:</w:t>
      </w:r>
    </w:p>
    <w:p w:rsidR="003A03DE" w:rsidRPr="007B14F9" w:rsidRDefault="005E0E21" w:rsidP="003A03DE">
      <w:pPr>
        <w:pStyle w:val="a7"/>
        <w:numPr>
          <w:ilvl w:val="0"/>
          <w:numId w:val="22"/>
        </w:numPr>
        <w:shd w:val="clear" w:color="auto" w:fill="auto"/>
        <w:tabs>
          <w:tab w:val="left" w:pos="249"/>
        </w:tabs>
        <w:spacing w:before="0" w:line="295" w:lineRule="exact"/>
        <w:ind w:left="20" w:right="280"/>
        <w:rPr>
          <w:rStyle w:val="1"/>
          <w:sz w:val="24"/>
          <w:szCs w:val="24"/>
        </w:rPr>
      </w:pPr>
      <w:r w:rsidRPr="007B14F9">
        <w:rPr>
          <w:rStyle w:val="1"/>
          <w:sz w:val="24"/>
          <w:szCs w:val="24"/>
        </w:rPr>
        <w:t>знакомиться с формами и результатами текущего контроля успеваемости и промежуточной аттестации учащегося, нормативными документами, определяющими их порядок, критериями оценивания;</w:t>
      </w:r>
    </w:p>
    <w:p w:rsidR="005E0E21" w:rsidRPr="007B14F9" w:rsidRDefault="005E0E21" w:rsidP="003A03DE">
      <w:pPr>
        <w:pStyle w:val="a7"/>
        <w:shd w:val="clear" w:color="auto" w:fill="auto"/>
        <w:tabs>
          <w:tab w:val="left" w:pos="249"/>
        </w:tabs>
        <w:spacing w:before="0" w:line="295" w:lineRule="exact"/>
        <w:ind w:left="20" w:right="28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-получать информацию о принципах и критериями оценивания;</w:t>
      </w:r>
    </w:p>
    <w:p w:rsidR="005E0E21" w:rsidRPr="007B14F9" w:rsidRDefault="005E0E21">
      <w:pPr>
        <w:pStyle w:val="a7"/>
        <w:numPr>
          <w:ilvl w:val="0"/>
          <w:numId w:val="23"/>
        </w:numPr>
        <w:shd w:val="clear" w:color="auto" w:fill="auto"/>
        <w:tabs>
          <w:tab w:val="left" w:pos="242"/>
        </w:tabs>
        <w:spacing w:before="0" w:line="295" w:lineRule="exact"/>
        <w:ind w:left="20" w:right="2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получать индивидуальные консультации учителя по поводу проблем, трудностей своего ребенка и путей их преодоления;</w:t>
      </w:r>
    </w:p>
    <w:p w:rsidR="005E0E21" w:rsidRPr="007B14F9" w:rsidRDefault="005E0E21">
      <w:pPr>
        <w:pStyle w:val="a7"/>
        <w:numPr>
          <w:ilvl w:val="0"/>
          <w:numId w:val="23"/>
        </w:numPr>
        <w:shd w:val="clear" w:color="auto" w:fill="auto"/>
        <w:tabs>
          <w:tab w:val="left" w:pos="242"/>
        </w:tabs>
        <w:spacing w:before="0" w:line="295" w:lineRule="exact"/>
        <w:ind w:left="20" w:right="2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обжаловать результаты промежуточной аттестации их ребенка в случае нарушения Школой процедуры аттестации.</w:t>
      </w:r>
    </w:p>
    <w:p w:rsidR="005E0E21" w:rsidRPr="007B14F9" w:rsidRDefault="005E0E21">
      <w:pPr>
        <w:pStyle w:val="a7"/>
        <w:numPr>
          <w:ilvl w:val="0"/>
          <w:numId w:val="24"/>
        </w:numPr>
        <w:shd w:val="clear" w:color="auto" w:fill="auto"/>
        <w:tabs>
          <w:tab w:val="left" w:pos="582"/>
        </w:tabs>
        <w:spacing w:before="0" w:line="295" w:lineRule="exact"/>
        <w:ind w:left="2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Родители (законные представители) обязаны:</w:t>
      </w:r>
    </w:p>
    <w:p w:rsidR="005E0E21" w:rsidRPr="007B14F9" w:rsidRDefault="005E0E21">
      <w:pPr>
        <w:pStyle w:val="a7"/>
        <w:numPr>
          <w:ilvl w:val="0"/>
          <w:numId w:val="23"/>
        </w:numPr>
        <w:shd w:val="clear" w:color="auto" w:fill="auto"/>
        <w:tabs>
          <w:tab w:val="left" w:pos="242"/>
        </w:tabs>
        <w:spacing w:before="0" w:line="295" w:lineRule="exact"/>
        <w:ind w:left="2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ознакомиться с настоящим положением;</w:t>
      </w:r>
    </w:p>
    <w:p w:rsidR="005E0E21" w:rsidRPr="007B14F9" w:rsidRDefault="005E0E21">
      <w:pPr>
        <w:pStyle w:val="a7"/>
        <w:numPr>
          <w:ilvl w:val="0"/>
          <w:numId w:val="23"/>
        </w:numPr>
        <w:shd w:val="clear" w:color="auto" w:fill="auto"/>
        <w:tabs>
          <w:tab w:val="left" w:pos="242"/>
        </w:tabs>
        <w:spacing w:before="0" w:line="295" w:lineRule="exact"/>
        <w:ind w:left="20" w:right="2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информировать учителя о возможных трудностях и проблемах ребенка, с которыми родители сталкиваются в домашних условиях;</w:t>
      </w:r>
    </w:p>
    <w:p w:rsidR="005E0E21" w:rsidRPr="007B14F9" w:rsidRDefault="005E0E21">
      <w:pPr>
        <w:pStyle w:val="a7"/>
        <w:numPr>
          <w:ilvl w:val="0"/>
          <w:numId w:val="23"/>
        </w:numPr>
        <w:shd w:val="clear" w:color="auto" w:fill="auto"/>
        <w:tabs>
          <w:tab w:val="left" w:pos="242"/>
        </w:tabs>
        <w:spacing w:before="0" w:line="300" w:lineRule="exact"/>
        <w:ind w:left="20" w:right="2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соблюдать требования всех нормативных документов, определяющих порядок проведения текущего контроля успеваемости и промежуточной аттестации учащегося;</w:t>
      </w:r>
    </w:p>
    <w:p w:rsidR="005E0E21" w:rsidRPr="007B14F9" w:rsidRDefault="005E0E21">
      <w:pPr>
        <w:pStyle w:val="a7"/>
        <w:shd w:val="clear" w:color="auto" w:fill="auto"/>
        <w:spacing w:before="0" w:line="300" w:lineRule="exact"/>
        <w:ind w:left="20" w:right="2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-вести контроль текущей успеваемости своего ребенка, результатов его промежуточной аттестации;</w:t>
      </w:r>
    </w:p>
    <w:p w:rsidR="005E0E21" w:rsidRPr="007B14F9" w:rsidRDefault="005E0E21">
      <w:pPr>
        <w:pStyle w:val="a7"/>
        <w:numPr>
          <w:ilvl w:val="0"/>
          <w:numId w:val="23"/>
        </w:numPr>
        <w:shd w:val="clear" w:color="auto" w:fill="auto"/>
        <w:tabs>
          <w:tab w:val="left" w:pos="242"/>
        </w:tabs>
        <w:spacing w:before="0" w:line="299" w:lineRule="exact"/>
        <w:ind w:left="20" w:right="2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посещать родительские собрания, на которых идет просветительская работа по оказанию помощи в образовании их детей. При отсутствии возможности посетить родительское собрание по уважительной причине родители учащегося обязаны письменно или по телефону проинформировать об этом классного руководителя и ознакомиться с результатами обучения ребенка в индивидуальном порядке в ближайшее время.</w:t>
      </w:r>
    </w:p>
    <w:p w:rsidR="005E0E21" w:rsidRPr="007B14F9" w:rsidRDefault="005E0E21">
      <w:pPr>
        <w:pStyle w:val="a7"/>
        <w:numPr>
          <w:ilvl w:val="0"/>
          <w:numId w:val="24"/>
        </w:numPr>
        <w:shd w:val="clear" w:color="auto" w:fill="auto"/>
        <w:tabs>
          <w:tab w:val="left" w:pos="649"/>
        </w:tabs>
        <w:spacing w:before="0" w:after="238" w:line="296" w:lineRule="exact"/>
        <w:ind w:left="20" w:right="2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Школа определяет нормативную базу проведения текущего контроля успеваемости и промежуточной аттестации учащегося, их порядок, периодичность, формы, методы в рамках своей компетенции.</w:t>
      </w:r>
    </w:p>
    <w:p w:rsidR="005E0E21" w:rsidRPr="007B14F9" w:rsidRDefault="005E0E21" w:rsidP="00200012">
      <w:pPr>
        <w:pStyle w:val="110"/>
        <w:keepNext/>
        <w:keepLines/>
        <w:shd w:val="clear" w:color="auto" w:fill="auto"/>
        <w:spacing w:before="0" w:line="299" w:lineRule="exact"/>
        <w:ind w:right="520"/>
        <w:jc w:val="center"/>
        <w:rPr>
          <w:sz w:val="24"/>
          <w:szCs w:val="24"/>
        </w:rPr>
      </w:pPr>
      <w:bookmarkStart w:id="5" w:name="bookmark5"/>
      <w:r w:rsidRPr="007B14F9">
        <w:rPr>
          <w:rStyle w:val="11"/>
          <w:b/>
          <w:bCs/>
          <w:sz w:val="24"/>
          <w:szCs w:val="24"/>
        </w:rPr>
        <w:t>8. Право участников образовательного процесса на апелляцию итогов текущей, промежуточной, итоговой аттестации.</w:t>
      </w:r>
      <w:bookmarkEnd w:id="5"/>
    </w:p>
    <w:p w:rsidR="005E0E21" w:rsidRPr="007B14F9" w:rsidRDefault="005E0E21">
      <w:pPr>
        <w:pStyle w:val="a7"/>
        <w:numPr>
          <w:ilvl w:val="0"/>
          <w:numId w:val="25"/>
        </w:numPr>
        <w:shd w:val="clear" w:color="auto" w:fill="auto"/>
        <w:tabs>
          <w:tab w:val="left" w:pos="582"/>
        </w:tabs>
        <w:spacing w:before="0"/>
        <w:ind w:left="20" w:right="2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Каждый участник образовательного процесса имеет право на объективную оценку своей работы и защиту собственной точки зрения на результативность работы любого из участников образовательного процесса.</w:t>
      </w:r>
    </w:p>
    <w:p w:rsidR="005E0E21" w:rsidRPr="007B14F9" w:rsidRDefault="005E0E21">
      <w:pPr>
        <w:pStyle w:val="a7"/>
        <w:numPr>
          <w:ilvl w:val="0"/>
          <w:numId w:val="25"/>
        </w:numPr>
        <w:shd w:val="clear" w:color="auto" w:fill="auto"/>
        <w:tabs>
          <w:tab w:val="left" w:pos="582"/>
        </w:tabs>
        <w:spacing w:before="0" w:line="299" w:lineRule="exact"/>
        <w:ind w:left="20" w:right="2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Обращение рассматривается в течение двух дней с момента подачи в конфликтную комиссию Школы и регистрации письменного обращения с изложением сути конфликта. Решение конфликтной комиссии оформляется протоколом и является окончательным.</w:t>
      </w:r>
    </w:p>
    <w:p w:rsidR="005E0E21" w:rsidRPr="007B14F9" w:rsidRDefault="005E0E21">
      <w:pPr>
        <w:pStyle w:val="a7"/>
        <w:numPr>
          <w:ilvl w:val="0"/>
          <w:numId w:val="25"/>
        </w:numPr>
        <w:shd w:val="clear" w:color="auto" w:fill="auto"/>
        <w:tabs>
          <w:tab w:val="left" w:pos="649"/>
        </w:tabs>
        <w:spacing w:before="0" w:line="299" w:lineRule="exact"/>
        <w:ind w:left="20" w:right="2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Решение в обязательном порядке доводится до членов педагогического коллектива. Участники конфликта ставятся в известность о результатах расследования через ознакомление с содержанием протокола под роспись.</w:t>
      </w:r>
    </w:p>
    <w:p w:rsidR="005E0E21" w:rsidRPr="007B14F9" w:rsidRDefault="005E0E21">
      <w:pPr>
        <w:pStyle w:val="a7"/>
        <w:numPr>
          <w:ilvl w:val="0"/>
          <w:numId w:val="25"/>
        </w:numPr>
        <w:shd w:val="clear" w:color="auto" w:fill="auto"/>
        <w:tabs>
          <w:tab w:val="left" w:pos="649"/>
        </w:tabs>
        <w:spacing w:before="0" w:after="234" w:line="299" w:lineRule="exact"/>
        <w:ind w:left="20" w:right="2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Участники конфликта вправе обжаловать решение администрации в вышестоящих инстанциях.</w:t>
      </w:r>
    </w:p>
    <w:p w:rsidR="003A03DE" w:rsidRPr="007B14F9" w:rsidRDefault="005E0E21" w:rsidP="003A03DE">
      <w:pPr>
        <w:pStyle w:val="a7"/>
        <w:shd w:val="clear" w:color="auto" w:fill="auto"/>
        <w:spacing w:before="0" w:line="307" w:lineRule="exact"/>
        <w:ind w:left="20" w:right="260" w:firstLine="3120"/>
        <w:jc w:val="left"/>
        <w:rPr>
          <w:rStyle w:val="1"/>
          <w:b/>
          <w:bCs/>
          <w:sz w:val="24"/>
          <w:szCs w:val="24"/>
        </w:rPr>
      </w:pPr>
      <w:r w:rsidRPr="007B14F9">
        <w:rPr>
          <w:rStyle w:val="1"/>
          <w:b/>
          <w:sz w:val="24"/>
          <w:szCs w:val="24"/>
        </w:rPr>
        <w:t>9.</w:t>
      </w:r>
      <w:r w:rsidRPr="007B14F9">
        <w:rPr>
          <w:rStyle w:val="1"/>
          <w:sz w:val="24"/>
          <w:szCs w:val="24"/>
        </w:rPr>
        <w:t xml:space="preserve"> </w:t>
      </w:r>
      <w:r w:rsidRPr="007B14F9">
        <w:rPr>
          <w:rStyle w:val="1"/>
          <w:b/>
          <w:bCs/>
          <w:sz w:val="24"/>
          <w:szCs w:val="24"/>
        </w:rPr>
        <w:t xml:space="preserve">Заключительные положения </w:t>
      </w:r>
    </w:p>
    <w:p w:rsidR="005E0E21" w:rsidRPr="007B14F9" w:rsidRDefault="005E0E21" w:rsidP="00B5318B">
      <w:pPr>
        <w:pStyle w:val="a7"/>
        <w:shd w:val="clear" w:color="auto" w:fill="auto"/>
        <w:spacing w:before="0" w:line="307" w:lineRule="exact"/>
        <w:ind w:left="20" w:right="260" w:hanging="20"/>
        <w:rPr>
          <w:sz w:val="24"/>
          <w:szCs w:val="24"/>
        </w:rPr>
      </w:pPr>
      <w:r w:rsidRPr="007B14F9">
        <w:rPr>
          <w:rStyle w:val="1"/>
          <w:b/>
          <w:sz w:val="24"/>
          <w:szCs w:val="24"/>
        </w:rPr>
        <w:t>9.1.</w:t>
      </w:r>
      <w:r w:rsidRPr="007B14F9">
        <w:rPr>
          <w:rStyle w:val="1"/>
          <w:sz w:val="24"/>
          <w:szCs w:val="24"/>
        </w:rPr>
        <w:t xml:space="preserve"> В случае изменения законодательства РФ в области образования или Устава школы в части, затрагивающей организацию и осуществление текущего контроля и </w:t>
      </w:r>
      <w:r w:rsidR="00B5318B" w:rsidRPr="007B14F9">
        <w:rPr>
          <w:rStyle w:val="1"/>
          <w:sz w:val="24"/>
          <w:szCs w:val="24"/>
        </w:rPr>
        <w:t>п</w:t>
      </w:r>
      <w:r w:rsidRPr="007B14F9">
        <w:rPr>
          <w:rStyle w:val="1"/>
          <w:sz w:val="24"/>
          <w:szCs w:val="24"/>
        </w:rPr>
        <w:t xml:space="preserve">ромежуточной аттестации </w:t>
      </w:r>
      <w:r w:rsidRPr="007B14F9">
        <w:rPr>
          <w:rStyle w:val="1"/>
          <w:sz w:val="24"/>
          <w:szCs w:val="24"/>
        </w:rPr>
        <w:lastRenderedPageBreak/>
        <w:t>обучающихся, настоящее Положение может быть</w:t>
      </w:r>
      <w:r w:rsidR="003A03DE" w:rsidRPr="007B14F9">
        <w:rPr>
          <w:sz w:val="24"/>
          <w:szCs w:val="24"/>
        </w:rPr>
        <w:t xml:space="preserve"> </w:t>
      </w:r>
      <w:r w:rsidR="00B5318B" w:rsidRPr="007B14F9">
        <w:rPr>
          <w:sz w:val="24"/>
          <w:szCs w:val="24"/>
        </w:rPr>
        <w:t>и</w:t>
      </w:r>
      <w:r w:rsidRPr="007B14F9">
        <w:rPr>
          <w:rStyle w:val="1"/>
          <w:sz w:val="24"/>
          <w:szCs w:val="24"/>
        </w:rPr>
        <w:t>зменено.</w:t>
      </w:r>
    </w:p>
    <w:p w:rsidR="005E0E21" w:rsidRPr="007B14F9" w:rsidRDefault="005E0E21" w:rsidP="003A03DE">
      <w:pPr>
        <w:pStyle w:val="a7"/>
        <w:numPr>
          <w:ilvl w:val="0"/>
          <w:numId w:val="26"/>
        </w:numPr>
        <w:shd w:val="clear" w:color="auto" w:fill="auto"/>
        <w:tabs>
          <w:tab w:val="left" w:pos="709"/>
        </w:tabs>
        <w:spacing w:before="0" w:line="295" w:lineRule="exact"/>
        <w:ind w:left="20" w:right="2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Проекты</w:t>
      </w:r>
      <w:r w:rsidR="00A11949">
        <w:rPr>
          <w:rStyle w:val="1"/>
          <w:sz w:val="24"/>
          <w:szCs w:val="24"/>
        </w:rPr>
        <w:t xml:space="preserve"> </w:t>
      </w:r>
      <w:r w:rsidRPr="007B14F9">
        <w:rPr>
          <w:rStyle w:val="1"/>
          <w:sz w:val="24"/>
          <w:szCs w:val="24"/>
        </w:rPr>
        <w:t xml:space="preserve">изменения к настоящему Положению разрабатываются </w:t>
      </w:r>
      <w:r w:rsidR="004D0380">
        <w:rPr>
          <w:rStyle w:val="1"/>
          <w:sz w:val="24"/>
          <w:szCs w:val="24"/>
        </w:rPr>
        <w:t>рабочей группой</w:t>
      </w:r>
      <w:r w:rsidRPr="007B14F9">
        <w:rPr>
          <w:rStyle w:val="1"/>
          <w:sz w:val="24"/>
          <w:szCs w:val="24"/>
        </w:rPr>
        <w:t>, рассматриваются на заседании педагогического совета школы и утверждаются приказом директора.</w:t>
      </w:r>
    </w:p>
    <w:p w:rsidR="005E0E21" w:rsidRPr="007B14F9" w:rsidRDefault="005E0E21" w:rsidP="003A03DE">
      <w:pPr>
        <w:pStyle w:val="a7"/>
        <w:numPr>
          <w:ilvl w:val="0"/>
          <w:numId w:val="26"/>
        </w:numPr>
        <w:shd w:val="clear" w:color="auto" w:fill="auto"/>
        <w:tabs>
          <w:tab w:val="left" w:pos="709"/>
        </w:tabs>
        <w:spacing w:before="0" w:line="295" w:lineRule="exact"/>
        <w:ind w:left="20" w:right="2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Настоящее</w:t>
      </w:r>
      <w:r w:rsidR="00A11949">
        <w:rPr>
          <w:rStyle w:val="1"/>
          <w:sz w:val="24"/>
          <w:szCs w:val="24"/>
        </w:rPr>
        <w:t xml:space="preserve"> </w:t>
      </w:r>
      <w:r w:rsidRPr="007B14F9">
        <w:rPr>
          <w:rStyle w:val="1"/>
          <w:sz w:val="24"/>
          <w:szCs w:val="24"/>
        </w:rPr>
        <w:t>Положение может быть признано недействительным и разработано заново в случае переименования школы и (или) реорганизации школы.</w:t>
      </w:r>
    </w:p>
    <w:p w:rsidR="005E0E21" w:rsidRPr="007B14F9" w:rsidRDefault="005E0E21" w:rsidP="003A03DE">
      <w:pPr>
        <w:pStyle w:val="a7"/>
        <w:numPr>
          <w:ilvl w:val="0"/>
          <w:numId w:val="26"/>
        </w:numPr>
        <w:shd w:val="clear" w:color="auto" w:fill="auto"/>
        <w:tabs>
          <w:tab w:val="left" w:pos="709"/>
        </w:tabs>
        <w:spacing w:before="0" w:line="295" w:lineRule="exact"/>
        <w:ind w:left="20" w:right="260"/>
        <w:rPr>
          <w:sz w:val="24"/>
          <w:szCs w:val="24"/>
        </w:rPr>
      </w:pPr>
      <w:r w:rsidRPr="007B14F9">
        <w:rPr>
          <w:rStyle w:val="1"/>
          <w:sz w:val="24"/>
          <w:szCs w:val="24"/>
        </w:rPr>
        <w:t>Педагогические работники, учащиеся и родители (законные представители) учащихся несут ответственность за нарушения настоящего Положения в части, их касающейся, в соответствии с законодательство РФ в области образования.</w:t>
      </w:r>
    </w:p>
    <w:sectPr w:rsidR="005E0E21" w:rsidRPr="007B14F9" w:rsidSect="004D0380">
      <w:headerReference w:type="default" r:id="rId9"/>
      <w:footerReference w:type="even" r:id="rId10"/>
      <w:footerReference w:type="first" r:id="rId11"/>
      <w:pgSz w:w="11909" w:h="16838"/>
      <w:pgMar w:top="851" w:right="427" w:bottom="993" w:left="1108" w:header="0" w:footer="454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0C7B" w:rsidRDefault="001A0C7B">
      <w:r>
        <w:separator/>
      </w:r>
    </w:p>
  </w:endnote>
  <w:endnote w:type="continuationSeparator" w:id="1">
    <w:p w:rsidR="001A0C7B" w:rsidRDefault="001A0C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E21" w:rsidRDefault="00704E4C">
    <w:pPr>
      <w:rPr>
        <w:color w:val="auto"/>
        <w:sz w:val="2"/>
        <w:szCs w:val="2"/>
      </w:rPr>
    </w:pPr>
    <w:r w:rsidRPr="00704E4C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in;margin-top:748.5pt;width:4.1pt;height:6.5pt;z-index:-1;mso-wrap-style:none;mso-wrap-distance-left:5pt;mso-wrap-distance-right:5pt;mso-position-horizontal-relative:page;mso-position-vertical-relative:page" filled="f" stroked="f">
          <v:textbox style="mso-fit-shape-to-text:t" inset="0,0,0,0">
            <w:txbxContent>
              <w:p w:rsidR="005E0E21" w:rsidRDefault="005E0E21">
                <w:pPr>
                  <w:pStyle w:val="10"/>
                  <w:shd w:val="clear" w:color="auto" w:fill="auto"/>
                  <w:spacing w:line="240" w:lineRule="auto"/>
                  <w:jc w:val="left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185" w:rsidRDefault="00704E4C">
    <w:pPr>
      <w:pStyle w:val="ad"/>
      <w:jc w:val="right"/>
    </w:pPr>
    <w:fldSimple w:instr="PAGE   \* MERGEFORMAT">
      <w:r w:rsidR="003B4933">
        <w:rPr>
          <w:noProof/>
        </w:rPr>
        <w:t>1</w:t>
      </w:r>
    </w:fldSimple>
  </w:p>
  <w:p w:rsidR="00B43185" w:rsidRDefault="00B43185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0C7B" w:rsidRDefault="001A0C7B">
      <w:r>
        <w:separator/>
      </w:r>
    </w:p>
  </w:footnote>
  <w:footnote w:type="continuationSeparator" w:id="1">
    <w:p w:rsidR="001A0C7B" w:rsidRDefault="001A0C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0380" w:rsidRDefault="004D0380">
    <w:pPr>
      <w:pStyle w:val="ab"/>
      <w:jc w:val="center"/>
    </w:pPr>
    <w:fldSimple w:instr=" PAGE   \* MERGEFORMAT ">
      <w:r w:rsidR="003B4933">
        <w:rPr>
          <w:noProof/>
        </w:rPr>
        <w:t>2</w:t>
      </w:r>
    </w:fldSimple>
  </w:p>
  <w:p w:rsidR="004D0380" w:rsidRDefault="004D0380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FDE72F0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0"/>
    <w:lvl w:ilvl="0">
      <w:start w:val="3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3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3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3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3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3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3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3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3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2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</w:abstractNum>
  <w:abstractNum w:abstractNumId="3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</w:abstractNum>
  <w:abstractNum w:abstractNumId="4">
    <w:nsid w:val="00000007"/>
    <w:multiLevelType w:val="multilevel"/>
    <w:tmpl w:val="00000006"/>
    <w:lvl w:ilvl="0">
      <w:start w:val="5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5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5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5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5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5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5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5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5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5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</w:abstractNum>
  <w:abstractNum w:abstractNumId="6">
    <w:nsid w:val="0000000B"/>
    <w:multiLevelType w:val="multilevel"/>
    <w:tmpl w:val="795C3B84"/>
    <w:lvl w:ilvl="0">
      <w:start w:val="2"/>
      <w:numFmt w:val="decimal"/>
      <w:lvlText w:val="2.%1.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2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7">
    <w:nsid w:val="0000000D"/>
    <w:multiLevelType w:val="multilevel"/>
    <w:tmpl w:val="0000000C"/>
    <w:lvl w:ilvl="0">
      <w:start w:val="7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7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7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7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7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7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7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7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7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8">
    <w:nsid w:val="0000000F"/>
    <w:multiLevelType w:val="multilevel"/>
    <w:tmpl w:val="0000000E"/>
    <w:lvl w:ilvl="0">
      <w:start w:val="12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2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2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2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2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2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2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2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2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9">
    <w:nsid w:val="00000011"/>
    <w:multiLevelType w:val="multilevel"/>
    <w:tmpl w:val="0000001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</w:abstractNum>
  <w:abstractNum w:abstractNumId="10">
    <w:nsid w:val="00000013"/>
    <w:multiLevelType w:val="multilevel"/>
    <w:tmpl w:val="00000012"/>
    <w:lvl w:ilvl="0">
      <w:start w:val="18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8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8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8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8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8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8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8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8"/>
      <w:numFmt w:val="decimal"/>
      <w:lvlText w:val="2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11">
    <w:nsid w:val="00000015"/>
    <w:multiLevelType w:val="multilevel"/>
    <w:tmpl w:val="0000001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</w:abstractNum>
  <w:abstractNum w:abstractNumId="12">
    <w:nsid w:val="00000017"/>
    <w:multiLevelType w:val="multilevel"/>
    <w:tmpl w:val="00000016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</w:abstractNum>
  <w:abstractNum w:abstractNumId="13">
    <w:nsid w:val="00000019"/>
    <w:multiLevelType w:val="multilevel"/>
    <w:tmpl w:val="00000018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14">
    <w:nsid w:val="0000001B"/>
    <w:multiLevelType w:val="multilevel"/>
    <w:tmpl w:val="0000001A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</w:abstractNum>
  <w:abstractNum w:abstractNumId="15">
    <w:nsid w:val="0000001D"/>
    <w:multiLevelType w:val="multilevel"/>
    <w:tmpl w:val="0000001C"/>
    <w:lvl w:ilvl="0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8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16">
    <w:nsid w:val="0000001F"/>
    <w:multiLevelType w:val="multilevel"/>
    <w:tmpl w:val="0000001E"/>
    <w:lvl w:ilvl="0">
      <w:start w:val="17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7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7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7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7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7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7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7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7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17">
    <w:nsid w:val="00000021"/>
    <w:multiLevelType w:val="multilevel"/>
    <w:tmpl w:val="00000020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18">
    <w:nsid w:val="00000023"/>
    <w:multiLevelType w:val="multilevel"/>
    <w:tmpl w:val="00000022"/>
    <w:lvl w:ilvl="0">
      <w:start w:val="1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5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19">
    <w:nsid w:val="00000025"/>
    <w:multiLevelType w:val="multilevel"/>
    <w:tmpl w:val="0000002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</w:abstractNum>
  <w:abstractNum w:abstractNumId="20">
    <w:nsid w:val="00000027"/>
    <w:multiLevelType w:val="multilevel"/>
    <w:tmpl w:val="B6CAD1D4"/>
    <w:lvl w:ilvl="0">
      <w:start w:val="1"/>
      <w:numFmt w:val="decimal"/>
      <w:lvlText w:val="6.%1.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21">
    <w:nsid w:val="00000029"/>
    <w:multiLevelType w:val="multilevel"/>
    <w:tmpl w:val="62AE24B6"/>
    <w:lvl w:ilvl="0">
      <w:start w:val="1"/>
      <w:numFmt w:val="decimal"/>
      <w:lvlText w:val="7.%1.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22">
    <w:nsid w:val="0000002B"/>
    <w:multiLevelType w:val="multilevel"/>
    <w:tmpl w:val="0000002A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</w:abstractNum>
  <w:abstractNum w:abstractNumId="23">
    <w:nsid w:val="0000002D"/>
    <w:multiLevelType w:val="multilevel"/>
    <w:tmpl w:val="0000002C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5"/>
        <w:u w:val="none"/>
      </w:rPr>
    </w:lvl>
  </w:abstractNum>
  <w:abstractNum w:abstractNumId="24">
    <w:nsid w:val="0000002F"/>
    <w:multiLevelType w:val="multilevel"/>
    <w:tmpl w:val="0722F536"/>
    <w:lvl w:ilvl="0">
      <w:start w:val="8"/>
      <w:numFmt w:val="decimal"/>
      <w:lvlText w:val="7.%1.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8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8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8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8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8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8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8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8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25">
    <w:nsid w:val="00000031"/>
    <w:multiLevelType w:val="multilevel"/>
    <w:tmpl w:val="A7340EA4"/>
    <w:lvl w:ilvl="0">
      <w:start w:val="1"/>
      <w:numFmt w:val="decimal"/>
      <w:lvlText w:val="8.%1.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26">
    <w:nsid w:val="00000033"/>
    <w:multiLevelType w:val="multilevel"/>
    <w:tmpl w:val="2E025BF6"/>
    <w:lvl w:ilvl="0">
      <w:start w:val="2"/>
      <w:numFmt w:val="decimal"/>
      <w:lvlText w:val="9.%1."/>
      <w:lvlJc w:val="left"/>
      <w:rPr>
        <w:rFonts w:ascii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2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2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2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2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2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2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2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2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27">
    <w:nsid w:val="2E5651E5"/>
    <w:multiLevelType w:val="multilevel"/>
    <w:tmpl w:val="ADCAC29A"/>
    <w:lvl w:ilvl="0">
      <w:start w:val="2"/>
      <w:numFmt w:val="decimal"/>
      <w:lvlText w:val="%1."/>
      <w:lvlJc w:val="left"/>
      <w:pPr>
        <w:ind w:left="390" w:hanging="390"/>
      </w:pPr>
      <w:rPr>
        <w:rFonts w:cs="Times New Roman" w:hint="default"/>
        <w:color w:val="000000"/>
      </w:rPr>
    </w:lvl>
    <w:lvl w:ilvl="1">
      <w:start w:val="5"/>
      <w:numFmt w:val="decimal"/>
      <w:lvlText w:val="%1.%2."/>
      <w:lvlJc w:val="left"/>
      <w:pPr>
        <w:ind w:left="740" w:hanging="720"/>
      </w:pPr>
      <w:rPr>
        <w:rFonts w:cs="Times New Roman"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6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114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16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5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56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94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960" w:hanging="1800"/>
      </w:pPr>
      <w:rPr>
        <w:rFonts w:cs="Times New Roman" w:hint="default"/>
        <w:color w:val="000000"/>
      </w:rPr>
    </w:lvl>
  </w:abstractNum>
  <w:abstractNum w:abstractNumId="28">
    <w:nsid w:val="3ACD7D85"/>
    <w:multiLevelType w:val="multilevel"/>
    <w:tmpl w:val="E742765E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  <w:color w:val="000000"/>
      </w:rPr>
    </w:lvl>
    <w:lvl w:ilvl="1">
      <w:start w:val="6"/>
      <w:numFmt w:val="decimal"/>
      <w:lvlText w:val="%1.%2."/>
      <w:lvlJc w:val="left"/>
      <w:pPr>
        <w:ind w:left="862" w:hanging="720"/>
      </w:pPr>
      <w:rPr>
        <w:rFonts w:cs="Times New Roman"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  <w:color w:val="00000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8"/>
  </w:num>
  <w:num w:numId="28">
    <w:abstractNumId w:val="27"/>
  </w:num>
  <w:num w:numId="29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rawingGridHorizontalSpacing w:val="120"/>
  <w:drawingGridVerticalSpacing w:val="181"/>
  <w:displayHorizontalDrawingGridEvery w:val="2"/>
  <w:doNotShadeFormData/>
  <w:characterSpacingControl w:val="compressPunctuation"/>
  <w:doNotValidateAgainstSchema/>
  <w:doNotDemarcateInvalidXml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3F0E"/>
    <w:rsid w:val="00003201"/>
    <w:rsid w:val="000763E1"/>
    <w:rsid w:val="000921E0"/>
    <w:rsid w:val="000A09AC"/>
    <w:rsid w:val="000A5600"/>
    <w:rsid w:val="00121775"/>
    <w:rsid w:val="0014049E"/>
    <w:rsid w:val="001650D7"/>
    <w:rsid w:val="00173013"/>
    <w:rsid w:val="001A0C7B"/>
    <w:rsid w:val="001B7FA1"/>
    <w:rsid w:val="001F0484"/>
    <w:rsid w:val="001F2CC3"/>
    <w:rsid w:val="00200012"/>
    <w:rsid w:val="00206A78"/>
    <w:rsid w:val="00247B85"/>
    <w:rsid w:val="00251800"/>
    <w:rsid w:val="00294938"/>
    <w:rsid w:val="00331F85"/>
    <w:rsid w:val="00366E02"/>
    <w:rsid w:val="003A03DE"/>
    <w:rsid w:val="003B4933"/>
    <w:rsid w:val="003C5C87"/>
    <w:rsid w:val="004A4EB6"/>
    <w:rsid w:val="004A78DE"/>
    <w:rsid w:val="004B7789"/>
    <w:rsid w:val="004D0380"/>
    <w:rsid w:val="004E64C2"/>
    <w:rsid w:val="004E7AD4"/>
    <w:rsid w:val="004F3828"/>
    <w:rsid w:val="00513E0C"/>
    <w:rsid w:val="005223C4"/>
    <w:rsid w:val="00532211"/>
    <w:rsid w:val="005D6B37"/>
    <w:rsid w:val="005E0E21"/>
    <w:rsid w:val="006220B2"/>
    <w:rsid w:val="00631579"/>
    <w:rsid w:val="00646E8A"/>
    <w:rsid w:val="00657946"/>
    <w:rsid w:val="00682531"/>
    <w:rsid w:val="006F3CB9"/>
    <w:rsid w:val="00702036"/>
    <w:rsid w:val="00704E4C"/>
    <w:rsid w:val="0071630B"/>
    <w:rsid w:val="00736C1F"/>
    <w:rsid w:val="00737640"/>
    <w:rsid w:val="00757850"/>
    <w:rsid w:val="007A4B86"/>
    <w:rsid w:val="007B0C59"/>
    <w:rsid w:val="007B14F9"/>
    <w:rsid w:val="007C4836"/>
    <w:rsid w:val="007C586F"/>
    <w:rsid w:val="007E4880"/>
    <w:rsid w:val="007F61C6"/>
    <w:rsid w:val="00824AC9"/>
    <w:rsid w:val="00844BBA"/>
    <w:rsid w:val="008A3FD8"/>
    <w:rsid w:val="008C5716"/>
    <w:rsid w:val="008D05BB"/>
    <w:rsid w:val="008E0FA6"/>
    <w:rsid w:val="008E57A1"/>
    <w:rsid w:val="008F18B0"/>
    <w:rsid w:val="0092489B"/>
    <w:rsid w:val="009334C6"/>
    <w:rsid w:val="0097728C"/>
    <w:rsid w:val="00983EE4"/>
    <w:rsid w:val="0098780B"/>
    <w:rsid w:val="009A670A"/>
    <w:rsid w:val="009D0084"/>
    <w:rsid w:val="009E0942"/>
    <w:rsid w:val="00A11949"/>
    <w:rsid w:val="00A5119A"/>
    <w:rsid w:val="00A9671E"/>
    <w:rsid w:val="00AA400A"/>
    <w:rsid w:val="00AC091B"/>
    <w:rsid w:val="00B05794"/>
    <w:rsid w:val="00B43185"/>
    <w:rsid w:val="00B467B0"/>
    <w:rsid w:val="00B5318B"/>
    <w:rsid w:val="00B80EF7"/>
    <w:rsid w:val="00BB4587"/>
    <w:rsid w:val="00BD2FFD"/>
    <w:rsid w:val="00BE43B9"/>
    <w:rsid w:val="00BE7E66"/>
    <w:rsid w:val="00C167FE"/>
    <w:rsid w:val="00C23B64"/>
    <w:rsid w:val="00C32104"/>
    <w:rsid w:val="00C3257F"/>
    <w:rsid w:val="00C379A4"/>
    <w:rsid w:val="00C41FC9"/>
    <w:rsid w:val="00C45D9C"/>
    <w:rsid w:val="00C71F4F"/>
    <w:rsid w:val="00C75CC7"/>
    <w:rsid w:val="00C805F9"/>
    <w:rsid w:val="00C87729"/>
    <w:rsid w:val="00CB1BFA"/>
    <w:rsid w:val="00CC24A0"/>
    <w:rsid w:val="00CC4E6A"/>
    <w:rsid w:val="00CD6AD8"/>
    <w:rsid w:val="00D0266C"/>
    <w:rsid w:val="00D22202"/>
    <w:rsid w:val="00D40A63"/>
    <w:rsid w:val="00D464DA"/>
    <w:rsid w:val="00D66CAF"/>
    <w:rsid w:val="00D72164"/>
    <w:rsid w:val="00D9075F"/>
    <w:rsid w:val="00D94166"/>
    <w:rsid w:val="00DA45BA"/>
    <w:rsid w:val="00DE4795"/>
    <w:rsid w:val="00DE6ACD"/>
    <w:rsid w:val="00DF1F26"/>
    <w:rsid w:val="00E25E6A"/>
    <w:rsid w:val="00E32F68"/>
    <w:rsid w:val="00E778E5"/>
    <w:rsid w:val="00E80D8A"/>
    <w:rsid w:val="00E906EB"/>
    <w:rsid w:val="00E93F0E"/>
    <w:rsid w:val="00E93F64"/>
    <w:rsid w:val="00F87891"/>
    <w:rsid w:val="00FC4FB4"/>
    <w:rsid w:val="00FC70F1"/>
    <w:rsid w:val="00FE6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Times New Roman" w:hAnsi="Courier New" w:cs="Courier New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E4C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704E4C"/>
    <w:rPr>
      <w:rFonts w:cs="Times New Roman"/>
      <w:color w:val="0066CC"/>
      <w:u w:val="single"/>
    </w:rPr>
  </w:style>
  <w:style w:type="character" w:customStyle="1" w:styleId="2">
    <w:name w:val="Основной текст (2)_"/>
    <w:link w:val="20"/>
    <w:uiPriority w:val="99"/>
    <w:locked/>
    <w:rsid w:val="00704E4C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1">
    <w:name w:val="Основной текст Знак1"/>
    <w:link w:val="5"/>
    <w:uiPriority w:val="99"/>
    <w:locked/>
    <w:rsid w:val="00704E4C"/>
    <w:rPr>
      <w:rFonts w:ascii="Times New Roman" w:hAnsi="Times New Roman" w:cs="Times New Roman"/>
      <w:sz w:val="18"/>
      <w:szCs w:val="18"/>
      <w:u w:val="none"/>
    </w:rPr>
  </w:style>
  <w:style w:type="character" w:customStyle="1" w:styleId="a4">
    <w:name w:val="Основной текст + Полужирный"/>
    <w:uiPriority w:val="99"/>
    <w:rsid w:val="00704E4C"/>
    <w:rPr>
      <w:rFonts w:ascii="Times New Roman" w:hAnsi="Times New Roman" w:cs="Times New Roman"/>
      <w:b/>
      <w:bCs/>
      <w:sz w:val="25"/>
      <w:szCs w:val="25"/>
      <w:u w:val="none"/>
    </w:rPr>
  </w:style>
  <w:style w:type="character" w:customStyle="1" w:styleId="8">
    <w:name w:val="Основной текст + Полужирный8"/>
    <w:uiPriority w:val="99"/>
    <w:rsid w:val="00704E4C"/>
    <w:rPr>
      <w:rFonts w:ascii="Times New Roman" w:hAnsi="Times New Roman" w:cs="Times New Roman"/>
      <w:b/>
      <w:bCs/>
      <w:noProof/>
      <w:sz w:val="25"/>
      <w:szCs w:val="25"/>
      <w:u w:val="none"/>
    </w:rPr>
  </w:style>
  <w:style w:type="character" w:customStyle="1" w:styleId="Impact">
    <w:name w:val="Основной текст + Impact"/>
    <w:uiPriority w:val="99"/>
    <w:rsid w:val="00704E4C"/>
    <w:rPr>
      <w:rFonts w:ascii="Impact" w:hAnsi="Impact" w:cs="Impact"/>
      <w:sz w:val="25"/>
      <w:szCs w:val="25"/>
      <w:u w:val="none"/>
    </w:rPr>
  </w:style>
  <w:style w:type="character" w:customStyle="1" w:styleId="7">
    <w:name w:val="Основной текст + Полужирный7"/>
    <w:aliases w:val="Курсив"/>
    <w:uiPriority w:val="99"/>
    <w:rsid w:val="00704E4C"/>
    <w:rPr>
      <w:rFonts w:ascii="Times New Roman" w:hAnsi="Times New Roman" w:cs="Times New Roman"/>
      <w:b/>
      <w:bCs/>
      <w:i/>
      <w:iCs/>
      <w:sz w:val="25"/>
      <w:szCs w:val="25"/>
      <w:u w:val="none"/>
    </w:rPr>
  </w:style>
  <w:style w:type="character" w:customStyle="1" w:styleId="3">
    <w:name w:val="Основной текст (3)_"/>
    <w:link w:val="30"/>
    <w:uiPriority w:val="99"/>
    <w:locked/>
    <w:rsid w:val="00704E4C"/>
    <w:rPr>
      <w:rFonts w:ascii="Times New Roman" w:hAnsi="Times New Roman" w:cs="Times New Roman"/>
      <w:b/>
      <w:bCs/>
      <w:sz w:val="25"/>
      <w:szCs w:val="25"/>
      <w:u w:val="none"/>
    </w:rPr>
  </w:style>
  <w:style w:type="character" w:customStyle="1" w:styleId="6">
    <w:name w:val="Основной текст + Полужирный6"/>
    <w:uiPriority w:val="99"/>
    <w:rsid w:val="00704E4C"/>
    <w:rPr>
      <w:rFonts w:ascii="Times New Roman" w:hAnsi="Times New Roman" w:cs="Times New Roman"/>
      <w:b/>
      <w:bCs/>
      <w:sz w:val="25"/>
      <w:szCs w:val="25"/>
      <w:u w:val="none"/>
    </w:rPr>
  </w:style>
  <w:style w:type="character" w:customStyle="1" w:styleId="4">
    <w:name w:val="Основной текст (4)_"/>
    <w:link w:val="40"/>
    <w:uiPriority w:val="99"/>
    <w:locked/>
    <w:rsid w:val="00704E4C"/>
    <w:rPr>
      <w:rFonts w:ascii="Times New Roman" w:hAnsi="Times New Roman" w:cs="Times New Roman"/>
      <w:noProof/>
      <w:sz w:val="17"/>
      <w:szCs w:val="17"/>
      <w:u w:val="none"/>
    </w:rPr>
  </w:style>
  <w:style w:type="character" w:customStyle="1" w:styleId="50">
    <w:name w:val="Основной текст + Полужирный5"/>
    <w:aliases w:val="Курсив1"/>
    <w:uiPriority w:val="99"/>
    <w:rsid w:val="00704E4C"/>
    <w:rPr>
      <w:rFonts w:ascii="Times New Roman" w:hAnsi="Times New Roman" w:cs="Times New Roman"/>
      <w:b/>
      <w:bCs/>
      <w:i/>
      <w:iCs/>
      <w:sz w:val="25"/>
      <w:szCs w:val="25"/>
      <w:u w:val="none"/>
    </w:rPr>
  </w:style>
  <w:style w:type="character" w:customStyle="1" w:styleId="a5">
    <w:name w:val="Колонтитул_"/>
    <w:link w:val="10"/>
    <w:uiPriority w:val="99"/>
    <w:locked/>
    <w:rsid w:val="00704E4C"/>
    <w:rPr>
      <w:rFonts w:ascii="Times New Roman" w:hAnsi="Times New Roman" w:cs="Times New Roman"/>
      <w:noProof/>
      <w:sz w:val="18"/>
      <w:szCs w:val="18"/>
      <w:u w:val="none"/>
    </w:rPr>
  </w:style>
  <w:style w:type="character" w:customStyle="1" w:styleId="a6">
    <w:name w:val="Колонтитул"/>
    <w:basedOn w:val="a5"/>
    <w:uiPriority w:val="99"/>
    <w:rsid w:val="00704E4C"/>
  </w:style>
  <w:style w:type="character" w:customStyle="1" w:styleId="41">
    <w:name w:val="Основной текст + Полужирный4"/>
    <w:uiPriority w:val="99"/>
    <w:rsid w:val="00704E4C"/>
    <w:rPr>
      <w:rFonts w:ascii="Times New Roman" w:hAnsi="Times New Roman" w:cs="Times New Roman"/>
      <w:b/>
      <w:bCs/>
      <w:sz w:val="25"/>
      <w:szCs w:val="25"/>
      <w:u w:val="none"/>
    </w:rPr>
  </w:style>
  <w:style w:type="character" w:customStyle="1" w:styleId="12pt">
    <w:name w:val="Основной текст + 12 pt"/>
    <w:aliases w:val="Полужирный"/>
    <w:uiPriority w:val="99"/>
    <w:rsid w:val="00704E4C"/>
    <w:rPr>
      <w:rFonts w:ascii="Times New Roman" w:hAnsi="Times New Roman" w:cs="Times New Roman"/>
      <w:b/>
      <w:bCs/>
      <w:sz w:val="24"/>
      <w:szCs w:val="24"/>
      <w:u w:val="none"/>
    </w:rPr>
  </w:style>
  <w:style w:type="character" w:customStyle="1" w:styleId="12pt1">
    <w:name w:val="Основной текст + 12 pt1"/>
    <w:aliases w:val="Полужирный2"/>
    <w:uiPriority w:val="99"/>
    <w:rsid w:val="00704E4C"/>
    <w:rPr>
      <w:rFonts w:ascii="Times New Roman" w:hAnsi="Times New Roman" w:cs="Times New Roman"/>
      <w:b/>
      <w:bCs/>
      <w:noProof/>
      <w:sz w:val="24"/>
      <w:szCs w:val="24"/>
      <w:u w:val="none"/>
    </w:rPr>
  </w:style>
  <w:style w:type="character" w:customStyle="1" w:styleId="31">
    <w:name w:val="Основной текст + Полужирный3"/>
    <w:uiPriority w:val="99"/>
    <w:rsid w:val="00704E4C"/>
    <w:rPr>
      <w:rFonts w:ascii="Times New Roman" w:hAnsi="Times New Roman" w:cs="Times New Roman"/>
      <w:b/>
      <w:bCs/>
      <w:sz w:val="25"/>
      <w:szCs w:val="25"/>
      <w:u w:val="none"/>
    </w:rPr>
  </w:style>
  <w:style w:type="character" w:customStyle="1" w:styleId="21">
    <w:name w:val="Основной текст + Полужирный2"/>
    <w:uiPriority w:val="99"/>
    <w:rsid w:val="00704E4C"/>
    <w:rPr>
      <w:rFonts w:ascii="Times New Roman" w:hAnsi="Times New Roman" w:cs="Times New Roman"/>
      <w:b/>
      <w:bCs/>
      <w:sz w:val="25"/>
      <w:szCs w:val="25"/>
      <w:u w:val="none"/>
    </w:rPr>
  </w:style>
  <w:style w:type="character" w:customStyle="1" w:styleId="13pt">
    <w:name w:val="Основной текст + 13 pt"/>
    <w:aliases w:val="Полужирный1"/>
    <w:uiPriority w:val="99"/>
    <w:rsid w:val="00704E4C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Impact1">
    <w:name w:val="Основной текст + Impact1"/>
    <w:uiPriority w:val="99"/>
    <w:rsid w:val="00704E4C"/>
    <w:rPr>
      <w:rFonts w:ascii="Impact" w:hAnsi="Impact" w:cs="Impact"/>
      <w:noProof/>
      <w:sz w:val="25"/>
      <w:szCs w:val="25"/>
      <w:u w:val="none"/>
    </w:rPr>
  </w:style>
  <w:style w:type="character" w:customStyle="1" w:styleId="11">
    <w:name w:val="Заголовок №1_"/>
    <w:link w:val="110"/>
    <w:uiPriority w:val="99"/>
    <w:locked/>
    <w:rsid w:val="00704E4C"/>
    <w:rPr>
      <w:rFonts w:ascii="Times New Roman" w:hAnsi="Times New Roman" w:cs="Times New Roman"/>
      <w:b/>
      <w:bCs/>
      <w:sz w:val="25"/>
      <w:szCs w:val="25"/>
      <w:u w:val="none"/>
    </w:rPr>
  </w:style>
  <w:style w:type="character" w:customStyle="1" w:styleId="12">
    <w:name w:val="Заголовок №1 + Не полужирный"/>
    <w:basedOn w:val="11"/>
    <w:uiPriority w:val="99"/>
    <w:rsid w:val="00704E4C"/>
  </w:style>
  <w:style w:type="paragraph" w:styleId="a7">
    <w:name w:val="Body Text"/>
    <w:basedOn w:val="a"/>
    <w:uiPriority w:val="99"/>
    <w:rsid w:val="00704E4C"/>
    <w:pPr>
      <w:shd w:val="clear" w:color="auto" w:fill="FFFFFF"/>
      <w:spacing w:before="240" w:line="298" w:lineRule="exact"/>
      <w:jc w:val="both"/>
    </w:pPr>
    <w:rPr>
      <w:rFonts w:cs="Times New Roman"/>
      <w:sz w:val="20"/>
      <w:szCs w:val="20"/>
    </w:rPr>
  </w:style>
  <w:style w:type="character" w:customStyle="1" w:styleId="a8">
    <w:name w:val="Основной текст Знак"/>
    <w:uiPriority w:val="99"/>
    <w:semiHidden/>
    <w:locked/>
    <w:rsid w:val="00704E4C"/>
    <w:rPr>
      <w:rFonts w:cs="Courier New"/>
      <w:color w:val="000000"/>
    </w:rPr>
  </w:style>
  <w:style w:type="paragraph" w:customStyle="1" w:styleId="20">
    <w:name w:val="Основной текст (2)"/>
    <w:basedOn w:val="a"/>
    <w:link w:val="2"/>
    <w:uiPriority w:val="99"/>
    <w:rsid w:val="00704E4C"/>
    <w:pPr>
      <w:shd w:val="clear" w:color="auto" w:fill="FFFFFF"/>
      <w:spacing w:line="254" w:lineRule="exact"/>
      <w:jc w:val="center"/>
    </w:pPr>
    <w:rPr>
      <w:rFonts w:ascii="Times New Roman" w:hAnsi="Times New Roman" w:cs="Times New Roman"/>
      <w:b/>
      <w:bCs/>
      <w:color w:val="auto"/>
      <w:sz w:val="22"/>
      <w:szCs w:val="22"/>
      <w:lang/>
    </w:rPr>
  </w:style>
  <w:style w:type="paragraph" w:customStyle="1" w:styleId="30">
    <w:name w:val="Основной текст (3)"/>
    <w:basedOn w:val="a"/>
    <w:link w:val="3"/>
    <w:uiPriority w:val="99"/>
    <w:rsid w:val="00704E4C"/>
    <w:pPr>
      <w:shd w:val="clear" w:color="auto" w:fill="FFFFFF"/>
      <w:spacing w:line="296" w:lineRule="exact"/>
    </w:pPr>
    <w:rPr>
      <w:rFonts w:ascii="Times New Roman" w:hAnsi="Times New Roman" w:cs="Times New Roman"/>
      <w:b/>
      <w:bCs/>
      <w:color w:val="auto"/>
      <w:sz w:val="25"/>
      <w:szCs w:val="25"/>
      <w:lang/>
    </w:rPr>
  </w:style>
  <w:style w:type="paragraph" w:customStyle="1" w:styleId="40">
    <w:name w:val="Основной текст (4)"/>
    <w:basedOn w:val="a"/>
    <w:link w:val="4"/>
    <w:uiPriority w:val="99"/>
    <w:rsid w:val="00704E4C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17"/>
      <w:szCs w:val="17"/>
      <w:lang/>
    </w:rPr>
  </w:style>
  <w:style w:type="paragraph" w:customStyle="1" w:styleId="10">
    <w:name w:val="Колонтитул1"/>
    <w:basedOn w:val="a"/>
    <w:link w:val="a5"/>
    <w:uiPriority w:val="99"/>
    <w:rsid w:val="00704E4C"/>
    <w:pPr>
      <w:shd w:val="clear" w:color="auto" w:fill="FFFFFF"/>
      <w:spacing w:line="240" w:lineRule="atLeast"/>
      <w:jc w:val="center"/>
    </w:pPr>
    <w:rPr>
      <w:rFonts w:ascii="Times New Roman" w:hAnsi="Times New Roman" w:cs="Times New Roman"/>
      <w:noProof/>
      <w:color w:val="auto"/>
      <w:sz w:val="18"/>
      <w:szCs w:val="18"/>
      <w:lang/>
    </w:rPr>
  </w:style>
  <w:style w:type="paragraph" w:customStyle="1" w:styleId="110">
    <w:name w:val="Заголовок №11"/>
    <w:basedOn w:val="a"/>
    <w:link w:val="11"/>
    <w:uiPriority w:val="99"/>
    <w:rsid w:val="00704E4C"/>
    <w:pPr>
      <w:shd w:val="clear" w:color="auto" w:fill="FFFFFF"/>
      <w:spacing w:before="240" w:line="300" w:lineRule="exact"/>
      <w:jc w:val="right"/>
      <w:outlineLvl w:val="0"/>
    </w:pPr>
    <w:rPr>
      <w:rFonts w:ascii="Times New Roman" w:hAnsi="Times New Roman" w:cs="Times New Roman"/>
      <w:b/>
      <w:bCs/>
      <w:color w:val="auto"/>
      <w:sz w:val="25"/>
      <w:szCs w:val="25"/>
      <w:lang/>
    </w:rPr>
  </w:style>
  <w:style w:type="paragraph" w:customStyle="1" w:styleId="5">
    <w:name w:val="Основной текст (5)"/>
    <w:basedOn w:val="a"/>
    <w:link w:val="1"/>
    <w:uiPriority w:val="99"/>
    <w:rsid w:val="00704E4C"/>
    <w:pPr>
      <w:shd w:val="clear" w:color="auto" w:fill="FFFFFF"/>
      <w:spacing w:line="307" w:lineRule="exact"/>
      <w:jc w:val="center"/>
    </w:pPr>
    <w:rPr>
      <w:rFonts w:ascii="Times New Roman" w:hAnsi="Times New Roman" w:cs="Times New Roman"/>
      <w:color w:val="auto"/>
      <w:sz w:val="18"/>
      <w:szCs w:val="18"/>
      <w:lang/>
    </w:rPr>
  </w:style>
  <w:style w:type="paragraph" w:styleId="a9">
    <w:name w:val="No Spacing"/>
    <w:qFormat/>
    <w:rsid w:val="00DE4795"/>
    <w:pPr>
      <w:suppressAutoHyphens/>
    </w:pPr>
    <w:rPr>
      <w:rFonts w:ascii="Calibri" w:eastAsia="Calibri" w:hAnsi="Calibri" w:cs="Times New Roman"/>
      <w:sz w:val="22"/>
      <w:szCs w:val="22"/>
      <w:lang w:eastAsia="ar-SA"/>
    </w:rPr>
  </w:style>
  <w:style w:type="paragraph" w:styleId="aa">
    <w:name w:val="Normal (Web)"/>
    <w:basedOn w:val="a"/>
    <w:uiPriority w:val="99"/>
    <w:semiHidden/>
    <w:unhideWhenUsed/>
    <w:rsid w:val="004A4EB6"/>
    <w:rPr>
      <w:rFonts w:ascii="Times New Roman" w:hAnsi="Times New Roman" w:cs="Times New Roman"/>
    </w:rPr>
  </w:style>
  <w:style w:type="paragraph" w:styleId="ab">
    <w:name w:val="header"/>
    <w:basedOn w:val="a"/>
    <w:link w:val="ac"/>
    <w:uiPriority w:val="99"/>
    <w:unhideWhenUsed/>
    <w:rsid w:val="001650D7"/>
    <w:pPr>
      <w:tabs>
        <w:tab w:val="center" w:pos="4677"/>
        <w:tab w:val="right" w:pos="9355"/>
      </w:tabs>
    </w:pPr>
    <w:rPr>
      <w:rFonts w:cs="Times New Roman"/>
      <w:lang/>
    </w:rPr>
  </w:style>
  <w:style w:type="character" w:customStyle="1" w:styleId="ac">
    <w:name w:val="Верхний колонтитул Знак"/>
    <w:link w:val="ab"/>
    <w:uiPriority w:val="99"/>
    <w:rsid w:val="001650D7"/>
    <w:rPr>
      <w:color w:val="000000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1650D7"/>
    <w:pPr>
      <w:tabs>
        <w:tab w:val="center" w:pos="4677"/>
        <w:tab w:val="right" w:pos="9355"/>
      </w:tabs>
    </w:pPr>
    <w:rPr>
      <w:rFonts w:cs="Times New Roman"/>
      <w:lang/>
    </w:rPr>
  </w:style>
  <w:style w:type="character" w:customStyle="1" w:styleId="ae">
    <w:name w:val="Нижний колонтитул Знак"/>
    <w:link w:val="ad"/>
    <w:uiPriority w:val="99"/>
    <w:rsid w:val="001650D7"/>
    <w:rPr>
      <w:color w:val="000000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B43185"/>
    <w:rPr>
      <w:rFonts w:ascii="Tahoma" w:hAnsi="Tahoma" w:cs="Times New Roman"/>
      <w:sz w:val="16"/>
      <w:szCs w:val="16"/>
      <w:lang/>
    </w:rPr>
  </w:style>
  <w:style w:type="character" w:customStyle="1" w:styleId="af0">
    <w:name w:val="Текст выноски Знак"/>
    <w:link w:val="af"/>
    <w:uiPriority w:val="99"/>
    <w:semiHidden/>
    <w:rsid w:val="00B43185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32B1D-89ED-4661-B521-9BA5F2276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3621</Words>
  <Characters>20642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cp:lastModifiedBy>школа</cp:lastModifiedBy>
  <cp:revision>4</cp:revision>
  <cp:lastPrinted>2019-12-22T14:14:00Z</cp:lastPrinted>
  <dcterms:created xsi:type="dcterms:W3CDTF">2019-12-22T14:19:00Z</dcterms:created>
  <dcterms:modified xsi:type="dcterms:W3CDTF">2019-12-22T14:20:00Z</dcterms:modified>
</cp:coreProperties>
</file>